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9C66C4" w14:textId="77777777" w:rsidR="0073334B" w:rsidRPr="00AF762B" w:rsidRDefault="0073334B" w:rsidP="008A202C">
      <w:pPr>
        <w:spacing w:line="360" w:lineRule="auto"/>
        <w:jc w:val="center"/>
        <w:rPr>
          <w:rFonts w:ascii="Times New Roman" w:hAnsi="Times New Roman" w:cs="Times New Roman"/>
          <w:b/>
          <w:iCs/>
          <w:noProof/>
          <w:sz w:val="28"/>
          <w:szCs w:val="28"/>
        </w:rPr>
      </w:pPr>
      <w:r w:rsidRPr="00AF762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50626F5" wp14:editId="081176F9">
            <wp:extent cx="752475" cy="908685"/>
            <wp:effectExtent l="0" t="0" r="9525" b="5715"/>
            <wp:docPr id="23" name="Рисунок 23" descr="D:\Собрание представителей\Герб рай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Собрание представителей\Герб района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F4B78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AF762B">
        <w:rPr>
          <w:rFonts w:ascii="Times New Roman" w:hAnsi="Times New Roman" w:cs="Times New Roman"/>
          <w:b/>
          <w:iCs/>
          <w:noProof/>
          <w:sz w:val="28"/>
          <w:szCs w:val="28"/>
        </w:rPr>
        <w:t>АДМИНИСТРАЦИЯ</w:t>
      </w:r>
    </w:p>
    <w:p w14:paraId="3F9EDB0A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>СЕЛЬСКОГО ПОСЕЛЕНИЯ КРАСНЫЙ ЯР</w:t>
      </w:r>
    </w:p>
    <w:p w14:paraId="4C45DB0F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>МУНИЦИПАЛЬНОГО РАЙОНА КРАСНОЯРСКИЙ</w:t>
      </w:r>
    </w:p>
    <w:p w14:paraId="2EF1B2C8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14:paraId="09645E74" w14:textId="3152EC83" w:rsidR="0073334B" w:rsidRPr="00EA4BB4" w:rsidRDefault="0073334B" w:rsidP="008A202C">
      <w:pPr>
        <w:pStyle w:val="9"/>
        <w:keepNext w:val="0"/>
        <w:widowControl w:val="0"/>
        <w:spacing w:before="0" w:line="360" w:lineRule="auto"/>
        <w:rPr>
          <w:b w:val="0"/>
          <w:noProof w:val="0"/>
          <w:sz w:val="44"/>
          <w:szCs w:val="44"/>
        </w:rPr>
      </w:pPr>
      <w:r w:rsidRPr="00EA4BB4">
        <w:rPr>
          <w:b w:val="0"/>
          <w:noProof w:val="0"/>
          <w:sz w:val="44"/>
          <w:szCs w:val="44"/>
        </w:rPr>
        <w:t>ПОСТАНОВЛЕНИЕ</w:t>
      </w:r>
      <w:r w:rsidR="005B5CDD">
        <w:rPr>
          <w:b w:val="0"/>
          <w:noProof w:val="0"/>
          <w:sz w:val="44"/>
          <w:szCs w:val="44"/>
        </w:rPr>
        <w:t xml:space="preserve">   </w:t>
      </w:r>
      <w:r w:rsidR="00351FFC">
        <w:rPr>
          <w:b w:val="0"/>
          <w:noProof w:val="0"/>
          <w:sz w:val="44"/>
          <w:szCs w:val="44"/>
        </w:rPr>
        <w:t xml:space="preserve"> </w:t>
      </w:r>
      <w:r w:rsidR="005B5CDD">
        <w:rPr>
          <w:b w:val="0"/>
          <w:noProof w:val="0"/>
          <w:sz w:val="44"/>
          <w:szCs w:val="44"/>
        </w:rPr>
        <w:t xml:space="preserve">  </w:t>
      </w:r>
    </w:p>
    <w:p w14:paraId="6A8839AA" w14:textId="1D915F76" w:rsidR="0073334B" w:rsidRPr="00AF762B" w:rsidRDefault="0073334B" w:rsidP="008A202C">
      <w:pPr>
        <w:pStyle w:val="af0"/>
        <w:widowControl w:val="0"/>
        <w:suppressAutoHyphens w:val="0"/>
        <w:spacing w:line="360" w:lineRule="auto"/>
        <w:jc w:val="center"/>
        <w:rPr>
          <w:b w:val="0"/>
          <w:i w:val="0"/>
        </w:rPr>
      </w:pPr>
      <w:r w:rsidRPr="00AF762B">
        <w:rPr>
          <w:b w:val="0"/>
          <w:i w:val="0"/>
        </w:rPr>
        <w:t>от «</w:t>
      </w:r>
      <w:r w:rsidR="005C13A2">
        <w:rPr>
          <w:b w:val="0"/>
          <w:i w:val="0"/>
        </w:rPr>
        <w:t>29</w:t>
      </w:r>
      <w:r w:rsidRPr="00AF762B">
        <w:rPr>
          <w:b w:val="0"/>
          <w:i w:val="0"/>
        </w:rPr>
        <w:t>»</w:t>
      </w:r>
      <w:r w:rsidR="008A202C" w:rsidRPr="00AF762B">
        <w:rPr>
          <w:b w:val="0"/>
          <w:i w:val="0"/>
        </w:rPr>
        <w:t xml:space="preserve"> </w:t>
      </w:r>
      <w:r w:rsidR="00351FFC">
        <w:rPr>
          <w:b w:val="0"/>
          <w:i w:val="0"/>
        </w:rPr>
        <w:t>октября</w:t>
      </w:r>
      <w:r w:rsidR="00DB0ADF">
        <w:rPr>
          <w:b w:val="0"/>
          <w:i w:val="0"/>
        </w:rPr>
        <w:t xml:space="preserve"> </w:t>
      </w:r>
      <w:r w:rsidRPr="00AF762B">
        <w:rPr>
          <w:b w:val="0"/>
          <w:i w:val="0"/>
        </w:rPr>
        <w:t>202</w:t>
      </w:r>
      <w:r w:rsidR="005B5CDD">
        <w:rPr>
          <w:b w:val="0"/>
          <w:i w:val="0"/>
        </w:rPr>
        <w:t>6</w:t>
      </w:r>
      <w:r w:rsidRPr="00AF762B">
        <w:rPr>
          <w:b w:val="0"/>
          <w:i w:val="0"/>
        </w:rPr>
        <w:t xml:space="preserve"> года</w:t>
      </w:r>
      <w:r w:rsidR="008A202C" w:rsidRPr="00AF762B">
        <w:rPr>
          <w:b w:val="0"/>
          <w:i w:val="0"/>
        </w:rPr>
        <w:t xml:space="preserve"> </w:t>
      </w:r>
      <w:r w:rsidRPr="00AF762B">
        <w:rPr>
          <w:b w:val="0"/>
          <w:i w:val="0"/>
        </w:rPr>
        <w:t>№</w:t>
      </w:r>
      <w:r w:rsidR="00DB0ADF">
        <w:rPr>
          <w:b w:val="0"/>
          <w:i w:val="0"/>
        </w:rPr>
        <w:t xml:space="preserve"> </w:t>
      </w:r>
      <w:r w:rsidR="005C13A2">
        <w:rPr>
          <w:b w:val="0"/>
          <w:i w:val="0"/>
        </w:rPr>
        <w:t>216</w:t>
      </w:r>
    </w:p>
    <w:p w14:paraId="07193170" w14:textId="77777777" w:rsidR="00DB0ADF" w:rsidRDefault="00DB0ADF" w:rsidP="00111B75">
      <w:pPr>
        <w:tabs>
          <w:tab w:val="left" w:pos="58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C46A2C" w14:textId="77777777" w:rsidR="00C16FE8" w:rsidRDefault="00C16FE8" w:rsidP="00111B75">
      <w:pPr>
        <w:tabs>
          <w:tab w:val="left" w:pos="58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4A2273" w14:textId="3A74E3C6" w:rsidR="0073334B" w:rsidRDefault="009923AA" w:rsidP="00E72319">
      <w:pPr>
        <w:tabs>
          <w:tab w:val="left" w:pos="58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F762B">
        <w:rPr>
          <w:rFonts w:ascii="Times New Roman" w:hAnsi="Times New Roman" w:cs="Times New Roman"/>
          <w:b/>
          <w:sz w:val="28"/>
          <w:szCs w:val="28"/>
        </w:rPr>
        <w:t>О</w:t>
      </w:r>
      <w:r w:rsidR="00351FFC">
        <w:rPr>
          <w:rFonts w:ascii="Times New Roman" w:hAnsi="Times New Roman" w:cs="Times New Roman"/>
          <w:b/>
          <w:sz w:val="28"/>
          <w:szCs w:val="28"/>
        </w:rPr>
        <w:t xml:space="preserve"> внесении изменени</w:t>
      </w:r>
      <w:r w:rsidR="005C13A2">
        <w:rPr>
          <w:rFonts w:ascii="Times New Roman" w:hAnsi="Times New Roman" w:cs="Times New Roman"/>
          <w:b/>
          <w:sz w:val="28"/>
          <w:szCs w:val="28"/>
        </w:rPr>
        <w:t>й</w:t>
      </w:r>
      <w:r w:rsidR="00351FFC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E72319">
        <w:rPr>
          <w:rFonts w:ascii="Times New Roman" w:hAnsi="Times New Roman" w:cs="Times New Roman"/>
          <w:b/>
          <w:sz w:val="28"/>
          <w:szCs w:val="28"/>
        </w:rPr>
        <w:t>п</w:t>
      </w:r>
      <w:r w:rsidR="00E72319" w:rsidRPr="00E72319">
        <w:rPr>
          <w:rFonts w:ascii="Times New Roman" w:hAnsi="Times New Roman" w:cs="Times New Roman"/>
          <w:b/>
          <w:sz w:val="28"/>
          <w:szCs w:val="28"/>
        </w:rPr>
        <w:t>оряд</w:t>
      </w:r>
      <w:r w:rsidR="00E72319">
        <w:rPr>
          <w:rFonts w:ascii="Times New Roman" w:hAnsi="Times New Roman" w:cs="Times New Roman"/>
          <w:b/>
          <w:sz w:val="28"/>
          <w:szCs w:val="28"/>
        </w:rPr>
        <w:t>о</w:t>
      </w:r>
      <w:r w:rsidR="00E72319" w:rsidRPr="00E72319">
        <w:rPr>
          <w:rFonts w:ascii="Times New Roman" w:hAnsi="Times New Roman" w:cs="Times New Roman"/>
          <w:b/>
          <w:sz w:val="28"/>
          <w:szCs w:val="28"/>
        </w:rPr>
        <w:t>к разработки, реализации и оценки эффективности муниципальных программ сельского поселения Красный Яр муниципального района Красноярский Самарской области</w:t>
      </w:r>
      <w:bookmarkEnd w:id="0"/>
    </w:p>
    <w:p w14:paraId="0FD98E03" w14:textId="77777777" w:rsidR="00E72319" w:rsidRDefault="00E72319" w:rsidP="00E72319">
      <w:pPr>
        <w:tabs>
          <w:tab w:val="left" w:pos="58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29F2DA" w14:textId="77777777" w:rsidR="00C16FE8" w:rsidRPr="00AF762B" w:rsidRDefault="00C16FE8" w:rsidP="00E72319">
      <w:pPr>
        <w:tabs>
          <w:tab w:val="left" w:pos="58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188A72" w14:textId="7BB1E7C0" w:rsidR="0073334B" w:rsidRPr="00AF762B" w:rsidRDefault="00E72319" w:rsidP="008A202C">
      <w:pPr>
        <w:pStyle w:val="1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72319">
        <w:rPr>
          <w:rFonts w:ascii="Times New Roman" w:hAnsi="Times New Roman"/>
          <w:b w:val="0"/>
          <w:sz w:val="28"/>
          <w:szCs w:val="28"/>
        </w:rPr>
        <w:t xml:space="preserve">В соответствии </w:t>
      </w:r>
      <w:r>
        <w:rPr>
          <w:rFonts w:ascii="Times New Roman" w:hAnsi="Times New Roman"/>
          <w:b w:val="0"/>
          <w:sz w:val="28"/>
          <w:szCs w:val="28"/>
        </w:rPr>
        <w:t>с</w:t>
      </w:r>
      <w:r w:rsidRPr="00E72319">
        <w:rPr>
          <w:rFonts w:ascii="Times New Roman" w:hAnsi="Times New Roman"/>
          <w:b w:val="0"/>
          <w:sz w:val="28"/>
          <w:szCs w:val="28"/>
        </w:rPr>
        <w:t xml:space="preserve"> п.</w:t>
      </w:r>
      <w:r w:rsidR="00C16FE8">
        <w:rPr>
          <w:rFonts w:ascii="Times New Roman" w:hAnsi="Times New Roman"/>
          <w:b w:val="0"/>
          <w:sz w:val="28"/>
          <w:szCs w:val="28"/>
        </w:rPr>
        <w:t xml:space="preserve"> </w:t>
      </w:r>
      <w:r w:rsidRPr="00E72319">
        <w:rPr>
          <w:rFonts w:ascii="Times New Roman" w:hAnsi="Times New Roman"/>
          <w:b w:val="0"/>
          <w:sz w:val="28"/>
          <w:szCs w:val="28"/>
        </w:rPr>
        <w:t>1</w:t>
      </w:r>
      <w:r w:rsidR="002346D7">
        <w:rPr>
          <w:rFonts w:ascii="Times New Roman" w:hAnsi="Times New Roman"/>
          <w:b w:val="0"/>
          <w:sz w:val="28"/>
          <w:szCs w:val="28"/>
        </w:rPr>
        <w:t>, 2</w:t>
      </w:r>
      <w:r w:rsidRPr="00E72319">
        <w:rPr>
          <w:rFonts w:ascii="Times New Roman" w:hAnsi="Times New Roman"/>
          <w:b w:val="0"/>
          <w:sz w:val="28"/>
          <w:szCs w:val="28"/>
        </w:rPr>
        <w:t xml:space="preserve"> ст. 179 Бюджетного кодекса Российской Федерации и Представлением </w:t>
      </w:r>
      <w:r>
        <w:rPr>
          <w:rFonts w:ascii="Times New Roman" w:hAnsi="Times New Roman"/>
          <w:b w:val="0"/>
          <w:sz w:val="28"/>
          <w:szCs w:val="28"/>
        </w:rPr>
        <w:t>Контрольно-счетной палаты</w:t>
      </w:r>
      <w:r w:rsidRPr="00E72319">
        <w:rPr>
          <w:rFonts w:ascii="Times New Roman" w:hAnsi="Times New Roman"/>
          <w:b w:val="0"/>
          <w:sz w:val="28"/>
          <w:szCs w:val="28"/>
        </w:rPr>
        <w:t xml:space="preserve"> Красноярского района Самарской области от </w:t>
      </w:r>
      <w:r>
        <w:rPr>
          <w:rFonts w:ascii="Times New Roman" w:hAnsi="Times New Roman"/>
          <w:b w:val="0"/>
          <w:sz w:val="28"/>
          <w:szCs w:val="28"/>
        </w:rPr>
        <w:t>30</w:t>
      </w:r>
      <w:r w:rsidRPr="00E72319">
        <w:rPr>
          <w:rFonts w:ascii="Times New Roman" w:hAnsi="Times New Roman"/>
          <w:b w:val="0"/>
          <w:sz w:val="28"/>
          <w:szCs w:val="28"/>
        </w:rPr>
        <w:t>.0</w:t>
      </w:r>
      <w:r>
        <w:rPr>
          <w:rFonts w:ascii="Times New Roman" w:hAnsi="Times New Roman"/>
          <w:b w:val="0"/>
          <w:sz w:val="28"/>
          <w:szCs w:val="28"/>
        </w:rPr>
        <w:t>9</w:t>
      </w:r>
      <w:r w:rsidRPr="00E72319">
        <w:rPr>
          <w:rFonts w:ascii="Times New Roman" w:hAnsi="Times New Roman"/>
          <w:b w:val="0"/>
          <w:sz w:val="28"/>
          <w:szCs w:val="28"/>
        </w:rPr>
        <w:t>.202</w:t>
      </w:r>
      <w:r>
        <w:rPr>
          <w:rFonts w:ascii="Times New Roman" w:hAnsi="Times New Roman"/>
          <w:b w:val="0"/>
          <w:sz w:val="28"/>
          <w:szCs w:val="28"/>
        </w:rPr>
        <w:t>6</w:t>
      </w:r>
      <w:r w:rsidRPr="00E72319">
        <w:rPr>
          <w:rFonts w:ascii="Times New Roman" w:hAnsi="Times New Roman"/>
          <w:b w:val="0"/>
          <w:sz w:val="28"/>
          <w:szCs w:val="28"/>
        </w:rPr>
        <w:t xml:space="preserve"> года</w:t>
      </w:r>
      <w:r>
        <w:rPr>
          <w:rFonts w:ascii="Times New Roman" w:hAnsi="Times New Roman"/>
          <w:b w:val="0"/>
          <w:sz w:val="28"/>
          <w:szCs w:val="28"/>
        </w:rPr>
        <w:t xml:space="preserve">; </w:t>
      </w:r>
      <w:r w:rsidR="0073334B" w:rsidRPr="00AF762B">
        <w:rPr>
          <w:rFonts w:ascii="Times New Roman" w:hAnsi="Times New Roman"/>
          <w:b w:val="0"/>
          <w:sz w:val="28"/>
          <w:szCs w:val="28"/>
        </w:rPr>
        <w:t xml:space="preserve">Федерального закона от </w:t>
      </w:r>
      <w:r w:rsidRPr="00AF762B">
        <w:rPr>
          <w:rFonts w:ascii="Times New Roman" w:hAnsi="Times New Roman"/>
          <w:b w:val="0"/>
          <w:sz w:val="28"/>
          <w:szCs w:val="28"/>
        </w:rPr>
        <w:t>06.10.2003</w:t>
      </w:r>
      <w:r w:rsidR="00C16FE8">
        <w:rPr>
          <w:rFonts w:ascii="Times New Roman" w:hAnsi="Times New Roman"/>
          <w:b w:val="0"/>
          <w:sz w:val="28"/>
          <w:szCs w:val="28"/>
        </w:rPr>
        <w:t xml:space="preserve"> г.</w:t>
      </w:r>
      <w:r w:rsidRPr="00AF762B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№</w:t>
      </w:r>
      <w:r w:rsidR="0073334B" w:rsidRPr="00AF762B">
        <w:rPr>
          <w:rFonts w:ascii="Times New Roman" w:hAnsi="Times New Roman"/>
          <w:b w:val="0"/>
          <w:sz w:val="28"/>
          <w:szCs w:val="28"/>
        </w:rPr>
        <w:t xml:space="preserve"> 131-ФЗ «Об общих принципах организации местного </w:t>
      </w:r>
      <w:r w:rsidRPr="00AF762B">
        <w:rPr>
          <w:rFonts w:ascii="Times New Roman" w:hAnsi="Times New Roman"/>
          <w:b w:val="0"/>
          <w:sz w:val="28"/>
          <w:szCs w:val="28"/>
        </w:rPr>
        <w:t xml:space="preserve">самоуправления </w:t>
      </w:r>
      <w:r>
        <w:rPr>
          <w:rFonts w:ascii="Times New Roman" w:hAnsi="Times New Roman"/>
          <w:b w:val="0"/>
          <w:sz w:val="28"/>
          <w:szCs w:val="28"/>
        </w:rPr>
        <w:t>в</w:t>
      </w:r>
      <w:r w:rsidR="0073334B" w:rsidRPr="00AF762B">
        <w:rPr>
          <w:rFonts w:ascii="Times New Roman" w:hAnsi="Times New Roman"/>
          <w:b w:val="0"/>
          <w:sz w:val="28"/>
          <w:szCs w:val="28"/>
        </w:rPr>
        <w:t xml:space="preserve"> Российской Федерации»</w:t>
      </w:r>
      <w:r>
        <w:rPr>
          <w:rFonts w:ascii="Times New Roman" w:hAnsi="Times New Roman"/>
          <w:b w:val="0"/>
          <w:sz w:val="28"/>
          <w:szCs w:val="28"/>
        </w:rPr>
        <w:t>,</w:t>
      </w:r>
      <w:r w:rsidR="0073334B" w:rsidRPr="00AF762B">
        <w:rPr>
          <w:rFonts w:ascii="Times New Roman" w:hAnsi="Times New Roman"/>
          <w:b w:val="0"/>
          <w:sz w:val="28"/>
          <w:szCs w:val="28"/>
        </w:rPr>
        <w:t xml:space="preserve"> Администрация сельского поселения Красный Яр муниципального района Красноярский Самарской области ПОСТАНОВЛЯЕТ: </w:t>
      </w:r>
    </w:p>
    <w:p w14:paraId="6A138CAE" w14:textId="19742C0C" w:rsidR="009923AA" w:rsidRDefault="00E72319" w:rsidP="009923AA">
      <w:pPr>
        <w:pStyle w:val="af1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E72319">
        <w:rPr>
          <w:sz w:val="28"/>
          <w:szCs w:val="28"/>
        </w:rPr>
        <w:t>порядок разработки, реализации и оценки эффективности муниципальных программ сельского поселения Красный Яр муниципального района Красноярский Самарской области</w:t>
      </w:r>
      <w:r w:rsidR="00C16FE8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утвержденного Постановлением Администрации </w:t>
      </w:r>
      <w:r w:rsidRPr="00AF762B">
        <w:rPr>
          <w:sz w:val="28"/>
          <w:szCs w:val="28"/>
        </w:rPr>
        <w:t>сельского поселения Красный Яр муниципального района Красноярский Самарской области</w:t>
      </w:r>
      <w:r>
        <w:rPr>
          <w:sz w:val="28"/>
          <w:szCs w:val="28"/>
        </w:rPr>
        <w:t xml:space="preserve"> № 271 от 29.07.2021</w:t>
      </w:r>
      <w:r w:rsidR="00C16F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внести следующие </w:t>
      </w:r>
      <w:r w:rsidR="00C16FE8">
        <w:rPr>
          <w:sz w:val="28"/>
          <w:szCs w:val="28"/>
        </w:rPr>
        <w:t>изменения</w:t>
      </w:r>
      <w:r>
        <w:rPr>
          <w:sz w:val="28"/>
          <w:szCs w:val="28"/>
        </w:rPr>
        <w:t>:</w:t>
      </w:r>
    </w:p>
    <w:p w14:paraId="2B35ED5C" w14:textId="42A99C12" w:rsidR="00E023EB" w:rsidRDefault="00B972C8" w:rsidP="00DF7B35">
      <w:pPr>
        <w:pStyle w:val="af1"/>
        <w:numPr>
          <w:ilvl w:val="1"/>
          <w:numId w:val="29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раздел № 1</w:t>
      </w:r>
      <w:r w:rsidR="0092055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20559">
        <w:rPr>
          <w:sz w:val="28"/>
          <w:szCs w:val="28"/>
        </w:rPr>
        <w:t>О</w:t>
      </w:r>
      <w:r>
        <w:rPr>
          <w:sz w:val="28"/>
          <w:szCs w:val="28"/>
        </w:rPr>
        <w:t>бщие положения, подпункт 1.4</w:t>
      </w:r>
      <w:r w:rsidR="00C16FE8">
        <w:rPr>
          <w:sz w:val="28"/>
          <w:szCs w:val="28"/>
        </w:rPr>
        <w:t>,</w:t>
      </w:r>
      <w:r>
        <w:rPr>
          <w:sz w:val="28"/>
          <w:szCs w:val="28"/>
        </w:rPr>
        <w:t xml:space="preserve"> т</w:t>
      </w:r>
      <w:r w:rsidRPr="006A4177">
        <w:rPr>
          <w:sz w:val="28"/>
          <w:szCs w:val="28"/>
        </w:rPr>
        <w:t>ермины и понятия, используемые в настоящем Порядке</w:t>
      </w:r>
      <w:r>
        <w:rPr>
          <w:sz w:val="28"/>
          <w:szCs w:val="28"/>
        </w:rPr>
        <w:t xml:space="preserve"> в определении </w:t>
      </w:r>
      <w:r w:rsidR="00512846">
        <w:rPr>
          <w:sz w:val="28"/>
          <w:szCs w:val="28"/>
        </w:rPr>
        <w:t>термина -</w:t>
      </w:r>
      <w:r w:rsidRPr="00B972C8">
        <w:rPr>
          <w:sz w:val="28"/>
          <w:szCs w:val="28"/>
        </w:rPr>
        <w:t>ответственный исполнитель муниципальной программы</w:t>
      </w:r>
      <w:r>
        <w:rPr>
          <w:sz w:val="28"/>
          <w:szCs w:val="28"/>
        </w:rPr>
        <w:t xml:space="preserve"> слова «</w:t>
      </w:r>
      <w:r w:rsidRPr="00B972C8">
        <w:rPr>
          <w:sz w:val="28"/>
          <w:szCs w:val="28"/>
        </w:rPr>
        <w:t xml:space="preserve">структурное </w:t>
      </w:r>
      <w:r w:rsidRPr="00B972C8">
        <w:rPr>
          <w:sz w:val="28"/>
          <w:szCs w:val="28"/>
        </w:rPr>
        <w:lastRenderedPageBreak/>
        <w:t>подразделение администрации муниципального района Красноярский, ответственное за разработку и реализацию программы</w:t>
      </w:r>
      <w:r>
        <w:rPr>
          <w:sz w:val="28"/>
          <w:szCs w:val="28"/>
        </w:rPr>
        <w:t>» заменить на «Глава сельского поселения Красный Яр</w:t>
      </w:r>
      <w:r w:rsidR="00C16FE8">
        <w:rPr>
          <w:sz w:val="28"/>
          <w:szCs w:val="28"/>
        </w:rPr>
        <w:t>,</w:t>
      </w:r>
      <w:r w:rsidR="00512846" w:rsidRPr="00512846">
        <w:rPr>
          <w:sz w:val="28"/>
          <w:szCs w:val="28"/>
        </w:rPr>
        <w:t xml:space="preserve"> </w:t>
      </w:r>
      <w:r w:rsidR="00512846" w:rsidRPr="00B972C8">
        <w:rPr>
          <w:sz w:val="28"/>
          <w:szCs w:val="28"/>
        </w:rPr>
        <w:t>ответственн</w:t>
      </w:r>
      <w:r w:rsidR="00512846">
        <w:rPr>
          <w:sz w:val="28"/>
          <w:szCs w:val="28"/>
        </w:rPr>
        <w:t>ый</w:t>
      </w:r>
      <w:r w:rsidR="00512846" w:rsidRPr="00B972C8">
        <w:rPr>
          <w:sz w:val="28"/>
          <w:szCs w:val="28"/>
        </w:rPr>
        <w:t xml:space="preserve"> за разработку и реализацию программы</w:t>
      </w:r>
      <w:r>
        <w:rPr>
          <w:sz w:val="28"/>
          <w:szCs w:val="28"/>
        </w:rPr>
        <w:t>».</w:t>
      </w:r>
    </w:p>
    <w:p w14:paraId="7896CD87" w14:textId="74B60C47" w:rsidR="002346D7" w:rsidRPr="002034EE" w:rsidRDefault="00920559" w:rsidP="00DF7B35">
      <w:pPr>
        <w:pStyle w:val="af1"/>
        <w:numPr>
          <w:ilvl w:val="1"/>
          <w:numId w:val="29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№ </w:t>
      </w:r>
      <w:r w:rsidRPr="00920559">
        <w:rPr>
          <w:sz w:val="28"/>
          <w:szCs w:val="28"/>
        </w:rPr>
        <w:t>3. Основание и этапы разработки муниципальной программы</w:t>
      </w:r>
      <w:r>
        <w:rPr>
          <w:sz w:val="28"/>
          <w:szCs w:val="28"/>
        </w:rPr>
        <w:t xml:space="preserve"> дополнить </w:t>
      </w:r>
      <w:r w:rsidR="00512846">
        <w:rPr>
          <w:sz w:val="28"/>
          <w:szCs w:val="28"/>
        </w:rPr>
        <w:t>подпунктом 3.16.</w:t>
      </w:r>
      <w:r>
        <w:rPr>
          <w:sz w:val="28"/>
          <w:szCs w:val="28"/>
        </w:rPr>
        <w:t xml:space="preserve"> </w:t>
      </w:r>
      <w:r w:rsidR="00512846">
        <w:rPr>
          <w:sz w:val="28"/>
          <w:szCs w:val="28"/>
        </w:rPr>
        <w:t>«</w:t>
      </w:r>
      <w:r w:rsidR="00512846">
        <w:rPr>
          <w:color w:val="000000"/>
          <w:sz w:val="30"/>
          <w:szCs w:val="30"/>
          <w:shd w:val="clear" w:color="auto" w:fill="FFFFFF"/>
        </w:rPr>
        <w:t>Муниципальные программы подлежат приведению в соответствие с законом (решением) о бюджете не позднее 1 февраля текущего финансового года».</w:t>
      </w:r>
    </w:p>
    <w:p w14:paraId="0701E879" w14:textId="78906EBD" w:rsidR="002034EE" w:rsidRDefault="002034EE" w:rsidP="002034EE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30"/>
          <w:szCs w:val="30"/>
          <w:shd w:val="clear" w:color="auto" w:fill="FFFFFF"/>
        </w:rPr>
        <w:t>2.</w:t>
      </w:r>
      <w:r w:rsidRPr="002034EE">
        <w:t xml:space="preserve"> </w:t>
      </w:r>
      <w:r w:rsidRPr="002034EE">
        <w:rPr>
          <w:color w:val="000000"/>
          <w:sz w:val="30"/>
          <w:szCs w:val="30"/>
          <w:shd w:val="clear" w:color="auto" w:fill="FFFFFF"/>
        </w:rPr>
        <w:t>Опубликовать настоящее постановление в газете «Планета Красный Яр», а также разместить на официальном сайте администрации сельского поселения Красный Яр муниципального района Красноярский Самарской области в сети Интернет.</w:t>
      </w:r>
    </w:p>
    <w:p w14:paraId="0B7333C3" w14:textId="21651D57" w:rsidR="00EB5B86" w:rsidRPr="00C16FE8" w:rsidRDefault="00EB5B86" w:rsidP="002034EE">
      <w:pPr>
        <w:pStyle w:val="af1"/>
        <w:widowControl w:val="0"/>
        <w:numPr>
          <w:ilvl w:val="0"/>
          <w:numId w:val="36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30"/>
          <w:szCs w:val="30"/>
          <w:shd w:val="clear" w:color="auto" w:fill="FFFFFF"/>
        </w:rPr>
      </w:pPr>
      <w:r w:rsidRPr="00C16FE8">
        <w:rPr>
          <w:color w:val="000000"/>
          <w:sz w:val="30"/>
          <w:szCs w:val="30"/>
          <w:shd w:val="clear" w:color="auto" w:fill="FFFFFF"/>
        </w:rPr>
        <w:t>Настоящее постановление вступает в силу со дня его официального опубликования.</w:t>
      </w:r>
    </w:p>
    <w:p w14:paraId="5D956BE5" w14:textId="77777777" w:rsidR="00EB5B86" w:rsidRPr="00C16FE8" w:rsidRDefault="00EB5B86" w:rsidP="002034EE">
      <w:pPr>
        <w:pStyle w:val="af1"/>
        <w:widowControl w:val="0"/>
        <w:numPr>
          <w:ilvl w:val="0"/>
          <w:numId w:val="36"/>
        </w:num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30"/>
          <w:szCs w:val="30"/>
          <w:shd w:val="clear" w:color="auto" w:fill="FFFFFF"/>
        </w:rPr>
      </w:pPr>
      <w:r w:rsidRPr="00C16FE8">
        <w:rPr>
          <w:color w:val="000000"/>
          <w:sz w:val="30"/>
          <w:szCs w:val="30"/>
          <w:shd w:val="clear" w:color="auto" w:fill="FFFFFF"/>
        </w:rPr>
        <w:t>Контроль за исполнением настоящего постановления оставляю за заместителем Главы по строительству и ЖКХ Бажуткиным В.А.</w:t>
      </w:r>
    </w:p>
    <w:p w14:paraId="485928E7" w14:textId="77777777" w:rsidR="00EB5B86" w:rsidRDefault="00EB5B86" w:rsidP="00EB5B8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1F82F14C" w14:textId="77777777" w:rsidR="00EB5B86" w:rsidRDefault="00EB5B86" w:rsidP="00EB5B8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7522081" w14:textId="77777777" w:rsidR="00C16FE8" w:rsidRDefault="00C16FE8" w:rsidP="00EB5B8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7D6FC01B" w14:textId="4E928DAE" w:rsidR="00EB5B86" w:rsidRPr="00C16FE8" w:rsidRDefault="00EB5B86" w:rsidP="00EB5B86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C16FE8">
        <w:rPr>
          <w:rFonts w:ascii="Times New Roman" w:hAnsi="Times New Roman" w:cs="Times New Roman"/>
          <w:b/>
          <w:sz w:val="28"/>
          <w:szCs w:val="28"/>
        </w:rPr>
        <w:t>Глав</w:t>
      </w:r>
      <w:r w:rsidR="002034EE" w:rsidRPr="00C16FE8">
        <w:rPr>
          <w:rFonts w:ascii="Times New Roman" w:hAnsi="Times New Roman" w:cs="Times New Roman"/>
          <w:b/>
          <w:sz w:val="28"/>
          <w:szCs w:val="28"/>
        </w:rPr>
        <w:t>а</w:t>
      </w:r>
      <w:r w:rsidRPr="00C16FE8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Красный Яр</w:t>
      </w:r>
      <w:r w:rsidRPr="00C16FE8">
        <w:rPr>
          <w:rFonts w:ascii="Times New Roman" w:hAnsi="Times New Roman" w:cs="Times New Roman"/>
          <w:b/>
          <w:sz w:val="28"/>
          <w:szCs w:val="28"/>
        </w:rPr>
        <w:br/>
        <w:t>муниципального района Красноярский</w:t>
      </w:r>
    </w:p>
    <w:p w14:paraId="03D259FB" w14:textId="4EE8A86F" w:rsidR="00EB5B86" w:rsidRPr="00C16FE8" w:rsidRDefault="00EB5B86" w:rsidP="00E723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6FE8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  <w:r w:rsidRPr="00C16FE8">
        <w:rPr>
          <w:rFonts w:ascii="Times New Roman" w:hAnsi="Times New Roman" w:cs="Times New Roman"/>
          <w:b/>
          <w:sz w:val="28"/>
          <w:szCs w:val="28"/>
        </w:rPr>
        <w:tab/>
      </w:r>
      <w:r w:rsidRPr="00C16FE8">
        <w:rPr>
          <w:rFonts w:ascii="Times New Roman" w:hAnsi="Times New Roman" w:cs="Times New Roman"/>
          <w:b/>
          <w:sz w:val="28"/>
          <w:szCs w:val="28"/>
        </w:rPr>
        <w:tab/>
      </w:r>
      <w:r w:rsidRPr="00C16FE8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Pr="00C16FE8"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 w:rsidR="002034EE" w:rsidRPr="00C16FE8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C16FE8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2034EE" w:rsidRPr="00C16FE8">
        <w:rPr>
          <w:rFonts w:ascii="Times New Roman" w:hAnsi="Times New Roman" w:cs="Times New Roman"/>
          <w:b/>
          <w:sz w:val="28"/>
          <w:szCs w:val="28"/>
        </w:rPr>
        <w:t>А.Г. Бушов</w:t>
      </w:r>
    </w:p>
    <w:p w14:paraId="2B4DDCB1" w14:textId="65184399" w:rsidR="002034EE" w:rsidRPr="00C16FE8" w:rsidRDefault="002034EE" w:rsidP="00E723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E6217E" w14:textId="0D9FC19B" w:rsidR="002034EE" w:rsidRDefault="002034EE" w:rsidP="00E723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44D32143" w14:textId="72AFEBE4" w:rsidR="002034EE" w:rsidRDefault="002034EE" w:rsidP="00E723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1F980E3" w14:textId="3BD2766E" w:rsidR="002034EE" w:rsidRDefault="002034EE" w:rsidP="00E723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4163E5E" w14:textId="34635EE9" w:rsidR="002034EE" w:rsidRDefault="002034EE" w:rsidP="00E723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33CE46A" w14:textId="32139332" w:rsidR="002034EE" w:rsidRDefault="002034EE" w:rsidP="00E723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402B317" w14:textId="669D4F99" w:rsidR="002034EE" w:rsidRDefault="002034EE" w:rsidP="00E723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C037D0B" w14:textId="6CE0EE61" w:rsidR="002034EE" w:rsidRDefault="002034EE" w:rsidP="00E723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C25E1D9" w14:textId="2455F6CF" w:rsidR="002034EE" w:rsidRDefault="002034EE" w:rsidP="00E723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0EA26CA" w14:textId="01DEC0B8" w:rsidR="002034EE" w:rsidRDefault="002034EE" w:rsidP="00E723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9940232" w14:textId="1E253094" w:rsidR="002034EE" w:rsidRDefault="002034EE" w:rsidP="00E723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3C56447" w14:textId="16A4A859" w:rsidR="002034EE" w:rsidRDefault="002034EE" w:rsidP="00E723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2034EE" w:rsidSect="00E72319">
      <w:footerReference w:type="default" r:id="rId9"/>
      <w:pgSz w:w="11906" w:h="16838"/>
      <w:pgMar w:top="1134" w:right="850" w:bottom="143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89C098" w14:textId="77777777" w:rsidR="00A83C55" w:rsidRDefault="00A83C55" w:rsidP="00DF65C7">
      <w:r>
        <w:separator/>
      </w:r>
    </w:p>
  </w:endnote>
  <w:endnote w:type="continuationSeparator" w:id="0">
    <w:p w14:paraId="50CE79A1" w14:textId="77777777" w:rsidR="00A83C55" w:rsidRDefault="00A83C55" w:rsidP="00DF6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75403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C4DD622" w14:textId="33FD9B95" w:rsidR="00147AD7" w:rsidRPr="00DE290B" w:rsidRDefault="00147AD7">
        <w:pPr>
          <w:pStyle w:val="af6"/>
          <w:jc w:val="right"/>
          <w:rPr>
            <w:rFonts w:ascii="Times New Roman" w:hAnsi="Times New Roman" w:cs="Times New Roman"/>
          </w:rPr>
        </w:pPr>
        <w:r w:rsidRPr="00DE290B">
          <w:rPr>
            <w:rFonts w:ascii="Times New Roman" w:hAnsi="Times New Roman" w:cs="Times New Roman"/>
          </w:rPr>
          <w:fldChar w:fldCharType="begin"/>
        </w:r>
        <w:r w:rsidRPr="00DE290B">
          <w:rPr>
            <w:rFonts w:ascii="Times New Roman" w:hAnsi="Times New Roman" w:cs="Times New Roman"/>
          </w:rPr>
          <w:instrText>PAGE   \* MERGEFORMAT</w:instrText>
        </w:r>
        <w:r w:rsidRPr="00DE290B">
          <w:rPr>
            <w:rFonts w:ascii="Times New Roman" w:hAnsi="Times New Roman" w:cs="Times New Roman"/>
          </w:rPr>
          <w:fldChar w:fldCharType="separate"/>
        </w:r>
        <w:r w:rsidR="005C13A2">
          <w:rPr>
            <w:rFonts w:ascii="Times New Roman" w:hAnsi="Times New Roman" w:cs="Times New Roman"/>
            <w:noProof/>
          </w:rPr>
          <w:t>2</w:t>
        </w:r>
        <w:r w:rsidRPr="00DE290B">
          <w:rPr>
            <w:rFonts w:ascii="Times New Roman" w:hAnsi="Times New Roman" w:cs="Times New Roman"/>
          </w:rPr>
          <w:fldChar w:fldCharType="end"/>
        </w:r>
      </w:p>
    </w:sdtContent>
  </w:sdt>
  <w:p w14:paraId="49660A07" w14:textId="77777777" w:rsidR="00CE4F54" w:rsidRDefault="00CE4F54"/>
  <w:p w14:paraId="4264A4AD" w14:textId="77777777" w:rsidR="00CE4F54" w:rsidRDefault="00CE4F5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23E10E" w14:textId="77777777" w:rsidR="00A83C55" w:rsidRDefault="00A83C55" w:rsidP="00DF65C7">
      <w:r>
        <w:separator/>
      </w:r>
    </w:p>
  </w:footnote>
  <w:footnote w:type="continuationSeparator" w:id="0">
    <w:p w14:paraId="5FAD8A73" w14:textId="77777777" w:rsidR="00A83C55" w:rsidRDefault="00A83C55" w:rsidP="00DF6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4" w15:restartNumberingAfterBreak="0">
    <w:nsid w:val="0000001D"/>
    <w:multiLevelType w:val="multilevel"/>
    <w:tmpl w:val="0000001C"/>
    <w:lvl w:ilvl="0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5" w15:restartNumberingAfterBreak="0">
    <w:nsid w:val="0000001F"/>
    <w:multiLevelType w:val="multilevel"/>
    <w:tmpl w:val="0000001E"/>
    <w:lvl w:ilvl="0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6" w15:restartNumberingAfterBreak="0">
    <w:nsid w:val="00000021"/>
    <w:multiLevelType w:val="multilevel"/>
    <w:tmpl w:val="00000020"/>
    <w:lvl w:ilvl="0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7" w15:restartNumberingAfterBreak="0">
    <w:nsid w:val="00000023"/>
    <w:multiLevelType w:val="multilevel"/>
    <w:tmpl w:val="00000022"/>
    <w:lvl w:ilvl="0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8" w15:restartNumberingAfterBreak="0">
    <w:nsid w:val="00000025"/>
    <w:multiLevelType w:val="multilevel"/>
    <w:tmpl w:val="00000024"/>
    <w:lvl w:ilvl="0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9" w15:restartNumberingAfterBreak="0">
    <w:nsid w:val="00000027"/>
    <w:multiLevelType w:val="multilevel"/>
    <w:tmpl w:val="00000026"/>
    <w:lvl w:ilvl="0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1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2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3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4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5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6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7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8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</w:abstractNum>
  <w:abstractNum w:abstractNumId="20" w15:restartNumberingAfterBreak="0">
    <w:nsid w:val="00000029"/>
    <w:multiLevelType w:val="multilevel"/>
    <w:tmpl w:val="00000028"/>
    <w:lvl w:ilvl="0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1" w15:restartNumberingAfterBreak="0">
    <w:nsid w:val="0000002B"/>
    <w:multiLevelType w:val="multilevel"/>
    <w:tmpl w:val="0000002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</w:abstractNum>
  <w:abstractNum w:abstractNumId="22" w15:restartNumberingAfterBreak="0">
    <w:nsid w:val="0000002D"/>
    <w:multiLevelType w:val="multilevel"/>
    <w:tmpl w:val="0000002C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</w:abstractNum>
  <w:abstractNum w:abstractNumId="23" w15:restartNumberingAfterBreak="0">
    <w:nsid w:val="0000002F"/>
    <w:multiLevelType w:val="multilevel"/>
    <w:tmpl w:val="0000002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</w:abstractNum>
  <w:abstractNum w:abstractNumId="24" w15:restartNumberingAfterBreak="0">
    <w:nsid w:val="00000031"/>
    <w:multiLevelType w:val="multilevel"/>
    <w:tmpl w:val="000000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</w:abstractNum>
  <w:abstractNum w:abstractNumId="25" w15:restartNumberingAfterBreak="0">
    <w:nsid w:val="00000033"/>
    <w:multiLevelType w:val="multilevel"/>
    <w:tmpl w:val="00000032"/>
    <w:lvl w:ilvl="0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26" w15:restartNumberingAfterBreak="0">
    <w:nsid w:val="00000035"/>
    <w:multiLevelType w:val="multilevel"/>
    <w:tmpl w:val="000000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27" w15:restartNumberingAfterBreak="0">
    <w:nsid w:val="00000037"/>
    <w:multiLevelType w:val="multilevel"/>
    <w:tmpl w:val="000000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28" w15:restartNumberingAfterBreak="0">
    <w:nsid w:val="162B29ED"/>
    <w:multiLevelType w:val="hybridMultilevel"/>
    <w:tmpl w:val="2AEE3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16F742D9"/>
    <w:multiLevelType w:val="hybridMultilevel"/>
    <w:tmpl w:val="04A0B604"/>
    <w:lvl w:ilvl="0" w:tplc="075EECA4">
      <w:start w:val="1"/>
      <w:numFmt w:val="decimal"/>
      <w:lvlText w:val="%1."/>
      <w:lvlJc w:val="left"/>
      <w:pPr>
        <w:ind w:left="422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2" w:hanging="180"/>
      </w:pPr>
      <w:rPr>
        <w:rFonts w:cs="Times New Roman"/>
      </w:rPr>
    </w:lvl>
  </w:abstractNum>
  <w:abstractNum w:abstractNumId="30" w15:restartNumberingAfterBreak="0">
    <w:nsid w:val="386663FE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31" w15:restartNumberingAfterBreak="0">
    <w:nsid w:val="3C1A0376"/>
    <w:multiLevelType w:val="hybridMultilevel"/>
    <w:tmpl w:val="69E26110"/>
    <w:lvl w:ilvl="0" w:tplc="9AA4184C">
      <w:start w:val="2033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3F224BE1"/>
    <w:multiLevelType w:val="hybridMultilevel"/>
    <w:tmpl w:val="7CDCA83E"/>
    <w:lvl w:ilvl="0" w:tplc="8D58D7D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0DD3D61"/>
    <w:multiLevelType w:val="hybridMultilevel"/>
    <w:tmpl w:val="2F30C0C4"/>
    <w:lvl w:ilvl="0" w:tplc="503683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7A41380"/>
    <w:multiLevelType w:val="multilevel"/>
    <w:tmpl w:val="CDF484AA"/>
    <w:lvl w:ilvl="0">
      <w:start w:val="1"/>
      <w:numFmt w:val="decimal"/>
      <w:lvlText w:val="%1."/>
      <w:lvlJc w:val="left"/>
      <w:pPr>
        <w:ind w:left="1864" w:hanging="115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5" w15:restartNumberingAfterBreak="0">
    <w:nsid w:val="7F9B4368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34"/>
  </w:num>
  <w:num w:numId="30">
    <w:abstractNumId w:val="29"/>
  </w:num>
  <w:num w:numId="31">
    <w:abstractNumId w:val="30"/>
  </w:num>
  <w:num w:numId="32">
    <w:abstractNumId w:val="35"/>
  </w:num>
  <w:num w:numId="33">
    <w:abstractNumId w:val="28"/>
  </w:num>
  <w:num w:numId="34">
    <w:abstractNumId w:val="31"/>
  </w:num>
  <w:num w:numId="35">
    <w:abstractNumId w:val="33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9"/>
  <w:hyphenationZone w:val="357"/>
  <w:doNotHyphenateCap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34B"/>
    <w:rsid w:val="0003277F"/>
    <w:rsid w:val="00054E37"/>
    <w:rsid w:val="000666DC"/>
    <w:rsid w:val="00077356"/>
    <w:rsid w:val="00082E0D"/>
    <w:rsid w:val="000D14E6"/>
    <w:rsid w:val="000E6D58"/>
    <w:rsid w:val="000F181E"/>
    <w:rsid w:val="00111B75"/>
    <w:rsid w:val="00116048"/>
    <w:rsid w:val="00117FB5"/>
    <w:rsid w:val="00123EB8"/>
    <w:rsid w:val="00147AD7"/>
    <w:rsid w:val="001814B4"/>
    <w:rsid w:val="00193F0E"/>
    <w:rsid w:val="001A0C1F"/>
    <w:rsid w:val="001C36CF"/>
    <w:rsid w:val="001C47C5"/>
    <w:rsid w:val="001F3367"/>
    <w:rsid w:val="001F6392"/>
    <w:rsid w:val="002034EE"/>
    <w:rsid w:val="00207BF8"/>
    <w:rsid w:val="00211B9D"/>
    <w:rsid w:val="00216E30"/>
    <w:rsid w:val="002254F5"/>
    <w:rsid w:val="002346D7"/>
    <w:rsid w:val="00240889"/>
    <w:rsid w:val="00243A2F"/>
    <w:rsid w:val="0027659D"/>
    <w:rsid w:val="002A4BC1"/>
    <w:rsid w:val="002A7F5C"/>
    <w:rsid w:val="002D1C66"/>
    <w:rsid w:val="002E3751"/>
    <w:rsid w:val="002F6D93"/>
    <w:rsid w:val="003038C0"/>
    <w:rsid w:val="00314CA1"/>
    <w:rsid w:val="00315DA5"/>
    <w:rsid w:val="00331DA5"/>
    <w:rsid w:val="00351FFC"/>
    <w:rsid w:val="0037174E"/>
    <w:rsid w:val="00383D48"/>
    <w:rsid w:val="003D4D9F"/>
    <w:rsid w:val="004122AD"/>
    <w:rsid w:val="004167FD"/>
    <w:rsid w:val="00424411"/>
    <w:rsid w:val="00450B27"/>
    <w:rsid w:val="00464BB9"/>
    <w:rsid w:val="004734DF"/>
    <w:rsid w:val="004851EA"/>
    <w:rsid w:val="00495D3C"/>
    <w:rsid w:val="004D32F6"/>
    <w:rsid w:val="004E3301"/>
    <w:rsid w:val="004E378E"/>
    <w:rsid w:val="0050307C"/>
    <w:rsid w:val="00512846"/>
    <w:rsid w:val="00515668"/>
    <w:rsid w:val="00560176"/>
    <w:rsid w:val="00572F9C"/>
    <w:rsid w:val="00581C1C"/>
    <w:rsid w:val="00593261"/>
    <w:rsid w:val="00593C8F"/>
    <w:rsid w:val="00593E0D"/>
    <w:rsid w:val="005A0849"/>
    <w:rsid w:val="005A3F79"/>
    <w:rsid w:val="005A7B0A"/>
    <w:rsid w:val="005B5CDD"/>
    <w:rsid w:val="005C13A2"/>
    <w:rsid w:val="005F13E3"/>
    <w:rsid w:val="006129B0"/>
    <w:rsid w:val="006842C7"/>
    <w:rsid w:val="006B1E57"/>
    <w:rsid w:val="006D0727"/>
    <w:rsid w:val="006D2C6E"/>
    <w:rsid w:val="006E0B36"/>
    <w:rsid w:val="00715CDB"/>
    <w:rsid w:val="00724716"/>
    <w:rsid w:val="0073334B"/>
    <w:rsid w:val="00734B03"/>
    <w:rsid w:val="00790C6A"/>
    <w:rsid w:val="007A3309"/>
    <w:rsid w:val="007F2855"/>
    <w:rsid w:val="00800809"/>
    <w:rsid w:val="0082729F"/>
    <w:rsid w:val="00842275"/>
    <w:rsid w:val="00852E86"/>
    <w:rsid w:val="00861A2C"/>
    <w:rsid w:val="00863E19"/>
    <w:rsid w:val="00883155"/>
    <w:rsid w:val="008A202C"/>
    <w:rsid w:val="008D0D71"/>
    <w:rsid w:val="00912953"/>
    <w:rsid w:val="00920559"/>
    <w:rsid w:val="009801DB"/>
    <w:rsid w:val="009923AA"/>
    <w:rsid w:val="009E07D1"/>
    <w:rsid w:val="009E254D"/>
    <w:rsid w:val="009E66B0"/>
    <w:rsid w:val="00A075C3"/>
    <w:rsid w:val="00A13394"/>
    <w:rsid w:val="00A2474C"/>
    <w:rsid w:val="00A3155A"/>
    <w:rsid w:val="00A5744B"/>
    <w:rsid w:val="00A83C55"/>
    <w:rsid w:val="00AA3186"/>
    <w:rsid w:val="00AA7BC6"/>
    <w:rsid w:val="00AC2510"/>
    <w:rsid w:val="00AF3FC4"/>
    <w:rsid w:val="00AF762B"/>
    <w:rsid w:val="00B00981"/>
    <w:rsid w:val="00B4691B"/>
    <w:rsid w:val="00B55857"/>
    <w:rsid w:val="00B74568"/>
    <w:rsid w:val="00B93B79"/>
    <w:rsid w:val="00B972C8"/>
    <w:rsid w:val="00BA26E3"/>
    <w:rsid w:val="00BB0B1A"/>
    <w:rsid w:val="00BB6E7C"/>
    <w:rsid w:val="00BD0A90"/>
    <w:rsid w:val="00BD4EB9"/>
    <w:rsid w:val="00C111DE"/>
    <w:rsid w:val="00C16FE8"/>
    <w:rsid w:val="00C379F6"/>
    <w:rsid w:val="00C41A89"/>
    <w:rsid w:val="00C71C1D"/>
    <w:rsid w:val="00C73CCB"/>
    <w:rsid w:val="00C829EB"/>
    <w:rsid w:val="00C87E0B"/>
    <w:rsid w:val="00CA6450"/>
    <w:rsid w:val="00CE4F54"/>
    <w:rsid w:val="00D17772"/>
    <w:rsid w:val="00D668D8"/>
    <w:rsid w:val="00DB0ADF"/>
    <w:rsid w:val="00DB4230"/>
    <w:rsid w:val="00DC563E"/>
    <w:rsid w:val="00DE290B"/>
    <w:rsid w:val="00DF4674"/>
    <w:rsid w:val="00DF4E67"/>
    <w:rsid w:val="00DF65C7"/>
    <w:rsid w:val="00DF7B35"/>
    <w:rsid w:val="00E023EB"/>
    <w:rsid w:val="00E247FE"/>
    <w:rsid w:val="00E31F39"/>
    <w:rsid w:val="00E619D7"/>
    <w:rsid w:val="00E72319"/>
    <w:rsid w:val="00E727C0"/>
    <w:rsid w:val="00EA4A84"/>
    <w:rsid w:val="00EA4BB4"/>
    <w:rsid w:val="00EB5B86"/>
    <w:rsid w:val="00EE1EBA"/>
    <w:rsid w:val="00F11D04"/>
    <w:rsid w:val="00F30149"/>
    <w:rsid w:val="00F45378"/>
    <w:rsid w:val="00F55461"/>
    <w:rsid w:val="00F72E6D"/>
    <w:rsid w:val="00F81DD2"/>
    <w:rsid w:val="00F93D35"/>
    <w:rsid w:val="00FD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B5C09D8"/>
  <w15:docId w15:val="{779EE7E9-A7AF-40BC-B19C-889095A4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34B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334B"/>
    <w:pPr>
      <w:keepNext/>
      <w:widowControl/>
      <w:spacing w:before="240" w:after="60"/>
      <w:outlineLvl w:val="0"/>
    </w:pPr>
    <w:rPr>
      <w:rFonts w:ascii="Arial" w:hAnsi="Arial" w:cs="Times New Roman"/>
      <w:b/>
      <w:bCs/>
      <w:color w:val="auto"/>
      <w:kern w:val="32"/>
      <w:sz w:val="32"/>
      <w:szCs w:val="32"/>
    </w:rPr>
  </w:style>
  <w:style w:type="paragraph" w:styleId="9">
    <w:name w:val="heading 9"/>
    <w:basedOn w:val="a"/>
    <w:next w:val="a"/>
    <w:link w:val="90"/>
    <w:uiPriority w:val="99"/>
    <w:qFormat/>
    <w:rsid w:val="0073334B"/>
    <w:pPr>
      <w:keepNext/>
      <w:widowControl/>
      <w:spacing w:before="120"/>
      <w:jc w:val="center"/>
      <w:outlineLvl w:val="8"/>
    </w:pPr>
    <w:rPr>
      <w:rFonts w:ascii="Times New Roman" w:hAnsi="Times New Roman" w:cs="Times New Roman"/>
      <w:b/>
      <w:bCs/>
      <w:noProof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334B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3334B"/>
    <w:rPr>
      <w:rFonts w:eastAsia="Times New Roman" w:cs="Times New Roman"/>
      <w:b/>
      <w:bCs/>
      <w:noProof/>
      <w:sz w:val="20"/>
      <w:szCs w:val="20"/>
      <w:lang w:eastAsia="ru-RU"/>
    </w:rPr>
  </w:style>
  <w:style w:type="character" w:styleId="a3">
    <w:name w:val="Hyperlink"/>
    <w:basedOn w:val="a0"/>
    <w:uiPriority w:val="99"/>
    <w:rsid w:val="0073334B"/>
    <w:rPr>
      <w:rFonts w:cs="Times New Roman"/>
      <w:color w:val="0066CC"/>
      <w:u w:val="single"/>
    </w:rPr>
  </w:style>
  <w:style w:type="character" w:customStyle="1" w:styleId="11">
    <w:name w:val="Основной текст Знак1"/>
    <w:basedOn w:val="a0"/>
    <w:link w:val="a4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locked/>
    <w:rsid w:val="0073334B"/>
    <w:rPr>
      <w:rFonts w:cs="Times New Roman"/>
      <w:sz w:val="37"/>
      <w:szCs w:val="37"/>
      <w:shd w:val="clear" w:color="auto" w:fill="FFFFFF"/>
    </w:rPr>
  </w:style>
  <w:style w:type="character" w:customStyle="1" w:styleId="2">
    <w:name w:val="Заголовок №2_"/>
    <w:basedOn w:val="a0"/>
    <w:link w:val="20"/>
    <w:uiPriority w:val="99"/>
    <w:locked/>
    <w:rsid w:val="0073334B"/>
    <w:rPr>
      <w:rFonts w:cs="Times New Roman"/>
      <w:spacing w:val="3"/>
      <w:sz w:val="29"/>
      <w:szCs w:val="29"/>
      <w:shd w:val="clear" w:color="auto" w:fill="FFFFFF"/>
    </w:rPr>
  </w:style>
  <w:style w:type="paragraph" w:styleId="a4">
    <w:name w:val="Body Text"/>
    <w:basedOn w:val="a"/>
    <w:link w:val="11"/>
    <w:uiPriority w:val="99"/>
    <w:rsid w:val="0073334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character" w:customStyle="1" w:styleId="a5">
    <w:name w:val="Основной текст Знак"/>
    <w:basedOn w:val="a0"/>
    <w:rsid w:val="0073334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9">
    <w:name w:val="Основной текст Знак19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30">
    <w:name w:val="Основной текст Знак13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20">
    <w:name w:val="Основной текст Знак12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10">
    <w:name w:val="Основной текст Знак11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00">
    <w:name w:val="Основной текст Знак10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91">
    <w:name w:val="Основной текст Знак9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4">
    <w:name w:val="Основной текст Знак4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3">
    <w:name w:val="Основной текст Знак3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73334B"/>
    <w:rPr>
      <w:rFonts w:cs="Courier New"/>
      <w:color w:val="000000"/>
    </w:rPr>
  </w:style>
  <w:style w:type="character" w:customStyle="1" w:styleId="a6">
    <w:name w:val="Оглавление_"/>
    <w:basedOn w:val="a0"/>
    <w:link w:val="1a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a7">
    <w:name w:val="Оглавление + Полужирный"/>
    <w:aliases w:val="Интервал 0 pt"/>
    <w:basedOn w:val="a6"/>
    <w:uiPriority w:val="99"/>
    <w:rsid w:val="0073334B"/>
    <w:rPr>
      <w:rFonts w:cs="Times New Roman"/>
      <w:b/>
      <w:bCs/>
      <w:spacing w:val="0"/>
      <w:sz w:val="26"/>
      <w:szCs w:val="26"/>
      <w:shd w:val="clear" w:color="auto" w:fill="FFFFFF"/>
    </w:rPr>
  </w:style>
  <w:style w:type="character" w:customStyle="1" w:styleId="30">
    <w:name w:val="Оглавление 3 Знак"/>
    <w:basedOn w:val="a0"/>
    <w:link w:val="31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22">
    <w:name w:val="Оглавление (2) + Не полужирный"/>
    <w:aliases w:val="Интервал 0 pt25"/>
    <w:basedOn w:val="30"/>
    <w:uiPriority w:val="99"/>
    <w:rsid w:val="0073334B"/>
    <w:rPr>
      <w:rFonts w:cs="Times New Roman"/>
      <w:b w:val="0"/>
      <w:bCs w:val="0"/>
      <w:spacing w:val="2"/>
      <w:sz w:val="26"/>
      <w:szCs w:val="26"/>
      <w:shd w:val="clear" w:color="auto" w:fill="FFFFFF"/>
    </w:rPr>
  </w:style>
  <w:style w:type="character" w:customStyle="1" w:styleId="1b">
    <w:name w:val="Оглавление + Полужирный1"/>
    <w:aliases w:val="Интервал 0 pt24"/>
    <w:basedOn w:val="a6"/>
    <w:uiPriority w:val="99"/>
    <w:rsid w:val="0073334B"/>
    <w:rPr>
      <w:rFonts w:cs="Times New Roman"/>
      <w:b/>
      <w:bCs/>
      <w:spacing w:val="8"/>
      <w:sz w:val="26"/>
      <w:szCs w:val="26"/>
      <w:shd w:val="clear" w:color="auto" w:fill="FFFFFF"/>
    </w:rPr>
  </w:style>
  <w:style w:type="character" w:customStyle="1" w:styleId="a8">
    <w:name w:val="Оглавление"/>
    <w:basedOn w:val="a6"/>
    <w:uiPriority w:val="99"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a9">
    <w:name w:val="Колонтитул_"/>
    <w:basedOn w:val="a0"/>
    <w:link w:val="aa"/>
    <w:uiPriority w:val="99"/>
    <w:locked/>
    <w:rsid w:val="0073334B"/>
    <w:rPr>
      <w:rFonts w:cs="Times New Roman"/>
      <w:spacing w:val="5"/>
      <w:sz w:val="21"/>
      <w:szCs w:val="21"/>
      <w:shd w:val="clear" w:color="auto" w:fill="FFFFFF"/>
    </w:rPr>
  </w:style>
  <w:style w:type="character" w:customStyle="1" w:styleId="23">
    <w:name w:val="Основной текст (2)_"/>
    <w:basedOn w:val="a0"/>
    <w:link w:val="210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32">
    <w:name w:val="Заголовок №3_"/>
    <w:basedOn w:val="a0"/>
    <w:link w:val="310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b">
    <w:name w:val="Подпись к таблице_"/>
    <w:basedOn w:val="a0"/>
    <w:link w:val="1c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101">
    <w:name w:val="Основной текст + 10"/>
    <w:aliases w:val="5 pt,Интервал 0 pt23"/>
    <w:basedOn w:val="11"/>
    <w:uiPriority w:val="99"/>
    <w:rsid w:val="0073334B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33">
    <w:name w:val="Заголовок №3"/>
    <w:basedOn w:val="32"/>
    <w:uiPriority w:val="99"/>
    <w:rsid w:val="0073334B"/>
    <w:rPr>
      <w:rFonts w:cs="Times New Roman"/>
      <w:b/>
      <w:bCs/>
      <w:sz w:val="26"/>
      <w:szCs w:val="26"/>
      <w:u w:val="single"/>
      <w:shd w:val="clear" w:color="auto" w:fill="FFFFFF"/>
    </w:rPr>
  </w:style>
  <w:style w:type="character" w:customStyle="1" w:styleId="ac">
    <w:name w:val="Основной текст + Полужирный"/>
    <w:aliases w:val="Интервал 0 pt22"/>
    <w:basedOn w:val="11"/>
    <w:uiPriority w:val="99"/>
    <w:rsid w:val="0073334B"/>
    <w:rPr>
      <w:rFonts w:cs="Times New Roman"/>
      <w:b/>
      <w:bCs/>
      <w:spacing w:val="0"/>
      <w:sz w:val="26"/>
      <w:szCs w:val="26"/>
      <w:shd w:val="clear" w:color="auto" w:fill="FFFFFF"/>
    </w:rPr>
  </w:style>
  <w:style w:type="character" w:customStyle="1" w:styleId="24">
    <w:name w:val="Основной текст (2)"/>
    <w:basedOn w:val="23"/>
    <w:uiPriority w:val="99"/>
    <w:rsid w:val="0073334B"/>
    <w:rPr>
      <w:rFonts w:cs="Times New Roman"/>
      <w:b/>
      <w:bCs/>
      <w:sz w:val="26"/>
      <w:szCs w:val="26"/>
      <w:u w:val="single"/>
      <w:shd w:val="clear" w:color="auto" w:fill="FFFFFF"/>
    </w:rPr>
  </w:style>
  <w:style w:type="character" w:customStyle="1" w:styleId="34">
    <w:name w:val="Основной текст (3)_"/>
    <w:basedOn w:val="a0"/>
    <w:link w:val="311"/>
    <w:uiPriority w:val="99"/>
    <w:locked/>
    <w:rsid w:val="0073334B"/>
    <w:rPr>
      <w:rFonts w:cs="Times New Roman"/>
      <w:i/>
      <w:iCs/>
      <w:spacing w:val="4"/>
      <w:sz w:val="25"/>
      <w:szCs w:val="25"/>
      <w:shd w:val="clear" w:color="auto" w:fill="FFFFFF"/>
    </w:rPr>
  </w:style>
  <w:style w:type="character" w:customStyle="1" w:styleId="35">
    <w:name w:val="Основной текст (3)"/>
    <w:basedOn w:val="34"/>
    <w:uiPriority w:val="99"/>
    <w:rsid w:val="0073334B"/>
    <w:rPr>
      <w:rFonts w:cs="Times New Roman"/>
      <w:i/>
      <w:iCs/>
      <w:spacing w:val="4"/>
      <w:sz w:val="25"/>
      <w:szCs w:val="25"/>
      <w:u w:val="single"/>
      <w:shd w:val="clear" w:color="auto" w:fill="FFFFFF"/>
    </w:rPr>
  </w:style>
  <w:style w:type="character" w:customStyle="1" w:styleId="212">
    <w:name w:val="Основной текст (2) + 12"/>
    <w:aliases w:val="5 pt18,Не полужирный,Курсив,Интервал 0 pt21"/>
    <w:basedOn w:val="23"/>
    <w:uiPriority w:val="99"/>
    <w:rsid w:val="0073334B"/>
    <w:rPr>
      <w:rFonts w:cs="Times New Roman"/>
      <w:b w:val="0"/>
      <w:bCs w:val="0"/>
      <w:i/>
      <w:iCs/>
      <w:spacing w:val="4"/>
      <w:sz w:val="25"/>
      <w:szCs w:val="25"/>
      <w:u w:val="single"/>
      <w:shd w:val="clear" w:color="auto" w:fill="FFFFFF"/>
    </w:rPr>
  </w:style>
  <w:style w:type="character" w:customStyle="1" w:styleId="2123">
    <w:name w:val="Основной текст (2) + 123"/>
    <w:aliases w:val="5 pt17,Не полужирный1,Курсив12,Интервал 0 pt20"/>
    <w:basedOn w:val="23"/>
    <w:uiPriority w:val="99"/>
    <w:rsid w:val="0073334B"/>
    <w:rPr>
      <w:rFonts w:cs="Times New Roman"/>
      <w:b w:val="0"/>
      <w:bCs w:val="0"/>
      <w:i/>
      <w:iCs/>
      <w:noProof/>
      <w:spacing w:val="4"/>
      <w:sz w:val="25"/>
      <w:szCs w:val="25"/>
      <w:shd w:val="clear" w:color="auto" w:fill="FFFFFF"/>
    </w:rPr>
  </w:style>
  <w:style w:type="character" w:customStyle="1" w:styleId="ad">
    <w:name w:val="Подпись к таблице"/>
    <w:basedOn w:val="ab"/>
    <w:uiPriority w:val="99"/>
    <w:rsid w:val="0073334B"/>
    <w:rPr>
      <w:rFonts w:cs="Times New Roman"/>
      <w:spacing w:val="2"/>
      <w:sz w:val="26"/>
      <w:szCs w:val="26"/>
      <w:u w:val="single"/>
      <w:shd w:val="clear" w:color="auto" w:fill="FFFFFF"/>
    </w:rPr>
  </w:style>
  <w:style w:type="character" w:customStyle="1" w:styleId="40">
    <w:name w:val="Основной текст (4)_"/>
    <w:basedOn w:val="a0"/>
    <w:link w:val="41"/>
    <w:uiPriority w:val="99"/>
    <w:locked/>
    <w:rsid w:val="0073334B"/>
    <w:rPr>
      <w:rFonts w:cs="Times New Roman"/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42">
    <w:name w:val="Основной текст (4)"/>
    <w:basedOn w:val="40"/>
    <w:uiPriority w:val="99"/>
    <w:rsid w:val="0073334B"/>
    <w:rPr>
      <w:rFonts w:cs="Times New Roman"/>
      <w:b/>
      <w:bCs/>
      <w:i/>
      <w:iCs/>
      <w:spacing w:val="2"/>
      <w:sz w:val="25"/>
      <w:szCs w:val="25"/>
      <w:u w:val="single"/>
      <w:shd w:val="clear" w:color="auto" w:fill="FFFFFF"/>
    </w:rPr>
  </w:style>
  <w:style w:type="character" w:customStyle="1" w:styleId="2122">
    <w:name w:val="Основной текст (2) + 122"/>
    <w:aliases w:val="5 pt16,Курсив11,Интервал 0 pt19"/>
    <w:basedOn w:val="23"/>
    <w:uiPriority w:val="99"/>
    <w:rsid w:val="0073334B"/>
    <w:rPr>
      <w:rFonts w:cs="Times New Roman"/>
      <w:b/>
      <w:bCs/>
      <w:i/>
      <w:iCs/>
      <w:spacing w:val="2"/>
      <w:sz w:val="25"/>
      <w:szCs w:val="25"/>
      <w:u w:val="single"/>
      <w:shd w:val="clear" w:color="auto" w:fill="FFFFFF"/>
    </w:rPr>
  </w:style>
  <w:style w:type="character" w:customStyle="1" w:styleId="2121">
    <w:name w:val="Основной текст (2) + 121"/>
    <w:aliases w:val="5 pt15,Курсив10,Интервал 0 pt18"/>
    <w:basedOn w:val="23"/>
    <w:uiPriority w:val="99"/>
    <w:rsid w:val="0073334B"/>
    <w:rPr>
      <w:rFonts w:cs="Times New Roman"/>
      <w:b/>
      <w:bCs/>
      <w:i/>
      <w:iCs/>
      <w:noProof/>
      <w:spacing w:val="2"/>
      <w:sz w:val="25"/>
      <w:szCs w:val="25"/>
      <w:shd w:val="clear" w:color="auto" w:fill="FFFFFF"/>
    </w:rPr>
  </w:style>
  <w:style w:type="character" w:customStyle="1" w:styleId="25">
    <w:name w:val="Основной текст (2) + Не полужирный"/>
    <w:aliases w:val="Интервал 0 pt17"/>
    <w:basedOn w:val="23"/>
    <w:uiPriority w:val="99"/>
    <w:rsid w:val="0073334B"/>
    <w:rPr>
      <w:rFonts w:cs="Times New Roman"/>
      <w:b w:val="0"/>
      <w:bCs w:val="0"/>
      <w:noProof/>
      <w:spacing w:val="2"/>
      <w:sz w:val="26"/>
      <w:szCs w:val="26"/>
      <w:shd w:val="clear" w:color="auto" w:fill="FFFFFF"/>
    </w:rPr>
  </w:style>
  <w:style w:type="character" w:customStyle="1" w:styleId="121">
    <w:name w:val="Основной текст + 12"/>
    <w:aliases w:val="5 pt14,Полужирный,Курсив9"/>
    <w:basedOn w:val="11"/>
    <w:uiPriority w:val="99"/>
    <w:rsid w:val="0073334B"/>
    <w:rPr>
      <w:rFonts w:cs="Times New Roman"/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50">
    <w:name w:val="Основной текст (5)_"/>
    <w:basedOn w:val="a0"/>
    <w:link w:val="51"/>
    <w:uiPriority w:val="99"/>
    <w:locked/>
    <w:rsid w:val="0073334B"/>
    <w:rPr>
      <w:rFonts w:ascii="Consolas" w:hAnsi="Consolas" w:cs="Consolas"/>
      <w:spacing w:val="4"/>
      <w:sz w:val="16"/>
      <w:szCs w:val="16"/>
      <w:shd w:val="clear" w:color="auto" w:fill="FFFFFF"/>
    </w:rPr>
  </w:style>
  <w:style w:type="character" w:customStyle="1" w:styleId="52">
    <w:name w:val="Основной текст (5)"/>
    <w:basedOn w:val="50"/>
    <w:uiPriority w:val="99"/>
    <w:rsid w:val="0073334B"/>
    <w:rPr>
      <w:rFonts w:ascii="Consolas" w:hAnsi="Consolas" w:cs="Consolas"/>
      <w:spacing w:val="4"/>
      <w:sz w:val="16"/>
      <w:szCs w:val="16"/>
      <w:shd w:val="clear" w:color="auto" w:fill="FFFFFF"/>
    </w:rPr>
  </w:style>
  <w:style w:type="character" w:customStyle="1" w:styleId="59pt">
    <w:name w:val="Основной текст (5) + 9 pt"/>
    <w:aliases w:val="Интервал 0 pt16"/>
    <w:basedOn w:val="50"/>
    <w:uiPriority w:val="99"/>
    <w:rsid w:val="0073334B"/>
    <w:rPr>
      <w:rFonts w:ascii="Consolas" w:hAnsi="Consolas" w:cs="Consolas"/>
      <w:spacing w:val="1"/>
      <w:sz w:val="18"/>
      <w:szCs w:val="18"/>
      <w:shd w:val="clear" w:color="auto" w:fill="FFFFFF"/>
    </w:rPr>
  </w:style>
  <w:style w:type="character" w:customStyle="1" w:styleId="5Sylfaen">
    <w:name w:val="Основной текст (5) + Sylfaen"/>
    <w:aliases w:val="9,5 pt13,Интервал 0 pt15"/>
    <w:basedOn w:val="50"/>
    <w:uiPriority w:val="99"/>
    <w:rsid w:val="0073334B"/>
    <w:rPr>
      <w:rFonts w:ascii="Sylfaen" w:hAnsi="Sylfaen" w:cs="Sylfaen"/>
      <w:spacing w:val="-6"/>
      <w:sz w:val="19"/>
      <w:szCs w:val="19"/>
      <w:shd w:val="clear" w:color="auto" w:fill="FFFFFF"/>
    </w:rPr>
  </w:style>
  <w:style w:type="character" w:customStyle="1" w:styleId="510">
    <w:name w:val="Основной текст (5) + 10"/>
    <w:aliases w:val="5 pt12,Интервал 0 pt14"/>
    <w:basedOn w:val="50"/>
    <w:uiPriority w:val="99"/>
    <w:rsid w:val="0073334B"/>
    <w:rPr>
      <w:rFonts w:ascii="Consolas" w:hAnsi="Consolas" w:cs="Consolas"/>
      <w:noProof/>
      <w:spacing w:val="0"/>
      <w:sz w:val="21"/>
      <w:szCs w:val="21"/>
      <w:shd w:val="clear" w:color="auto" w:fill="FFFFFF"/>
    </w:rPr>
  </w:style>
  <w:style w:type="character" w:customStyle="1" w:styleId="5TimesNewRoman">
    <w:name w:val="Основной текст (5) + Times New Roman"/>
    <w:aliases w:val="9 pt,Интервал 0 pt13"/>
    <w:basedOn w:val="50"/>
    <w:uiPriority w:val="99"/>
    <w:rsid w:val="0073334B"/>
    <w:rPr>
      <w:rFonts w:ascii="Times New Roman" w:hAnsi="Times New Roman" w:cs="Times New Roman"/>
      <w:noProof/>
      <w:spacing w:val="0"/>
      <w:sz w:val="18"/>
      <w:szCs w:val="18"/>
      <w:shd w:val="clear" w:color="auto" w:fill="FFFFFF"/>
    </w:rPr>
  </w:style>
  <w:style w:type="character" w:customStyle="1" w:styleId="ae">
    <w:name w:val="Подпись к картинке_"/>
    <w:basedOn w:val="a0"/>
    <w:link w:val="af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0pt">
    <w:name w:val="Подпись к картинке + Интервал 0 pt"/>
    <w:basedOn w:val="ae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0">
    <w:name w:val="Колонтитул + Интервал 0 pt"/>
    <w:basedOn w:val="a9"/>
    <w:uiPriority w:val="99"/>
    <w:rsid w:val="0073334B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36">
    <w:name w:val="Подпись к картинке (3)_"/>
    <w:basedOn w:val="a0"/>
    <w:link w:val="37"/>
    <w:uiPriority w:val="99"/>
    <w:locked/>
    <w:rsid w:val="0073334B"/>
    <w:rPr>
      <w:rFonts w:ascii="Calibri" w:hAnsi="Calibri" w:cs="Calibri"/>
      <w:spacing w:val="-11"/>
      <w:sz w:val="19"/>
      <w:szCs w:val="19"/>
      <w:shd w:val="clear" w:color="auto" w:fill="FFFFFF"/>
      <w:lang w:val="en-US"/>
    </w:rPr>
  </w:style>
  <w:style w:type="character" w:customStyle="1" w:styleId="3TimesNewRoman">
    <w:name w:val="Подпись к картинке (3) + Times New Roman"/>
    <w:aliases w:val="10 pt,Курсив8,Интервал 0 pt12"/>
    <w:basedOn w:val="36"/>
    <w:uiPriority w:val="99"/>
    <w:rsid w:val="0073334B"/>
    <w:rPr>
      <w:rFonts w:ascii="Times New Roman" w:hAnsi="Times New Roman" w:cs="Times New Roman"/>
      <w:i/>
      <w:iCs/>
      <w:noProof/>
      <w:spacing w:val="0"/>
      <w:sz w:val="20"/>
      <w:szCs w:val="20"/>
      <w:shd w:val="clear" w:color="auto" w:fill="FFFFFF"/>
      <w:lang w:val="en-US"/>
    </w:rPr>
  </w:style>
  <w:style w:type="character" w:customStyle="1" w:styleId="60">
    <w:name w:val="Основной текст (6)_"/>
    <w:basedOn w:val="a0"/>
    <w:link w:val="61"/>
    <w:uiPriority w:val="99"/>
    <w:locked/>
    <w:rsid w:val="0073334B"/>
    <w:rPr>
      <w:rFonts w:cs="Times New Roman"/>
      <w:spacing w:val="4"/>
      <w:sz w:val="21"/>
      <w:szCs w:val="21"/>
      <w:shd w:val="clear" w:color="auto" w:fill="FFFFFF"/>
    </w:rPr>
  </w:style>
  <w:style w:type="character" w:customStyle="1" w:styleId="102">
    <w:name w:val="Подпись к картинке + 10"/>
    <w:aliases w:val="5 pt11,Курсив7,Интервал 0 pt11"/>
    <w:basedOn w:val="ae"/>
    <w:uiPriority w:val="99"/>
    <w:rsid w:val="0073334B"/>
    <w:rPr>
      <w:rFonts w:cs="Times New Roman"/>
      <w:i/>
      <w:iCs/>
      <w:spacing w:val="16"/>
      <w:sz w:val="21"/>
      <w:szCs w:val="21"/>
      <w:shd w:val="clear" w:color="auto" w:fill="FFFFFF"/>
    </w:rPr>
  </w:style>
  <w:style w:type="character" w:customStyle="1" w:styleId="70">
    <w:name w:val="Основной текст (7)_"/>
    <w:basedOn w:val="a0"/>
    <w:link w:val="71"/>
    <w:uiPriority w:val="99"/>
    <w:locked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26">
    <w:name w:val="Подпись к таблице (2)_"/>
    <w:basedOn w:val="a0"/>
    <w:link w:val="27"/>
    <w:uiPriority w:val="99"/>
    <w:locked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123">
    <w:name w:val="Основной текст + 123"/>
    <w:aliases w:val="5 pt10,Интервал 0 pt10"/>
    <w:basedOn w:val="11"/>
    <w:uiPriority w:val="99"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122">
    <w:name w:val="Основной текст + 122"/>
    <w:aliases w:val="5 pt9,Полужирный8,Курсив6,Интервал 0 pt9"/>
    <w:basedOn w:val="11"/>
    <w:uiPriority w:val="99"/>
    <w:rsid w:val="0073334B"/>
    <w:rPr>
      <w:rFonts w:cs="Times New Roman"/>
      <w:b/>
      <w:bCs/>
      <w:i/>
      <w:iCs/>
      <w:spacing w:val="0"/>
      <w:sz w:val="25"/>
      <w:szCs w:val="25"/>
      <w:shd w:val="clear" w:color="auto" w:fill="FFFFFF"/>
    </w:rPr>
  </w:style>
  <w:style w:type="character" w:customStyle="1" w:styleId="72">
    <w:name w:val="Основной текст (7)"/>
    <w:basedOn w:val="70"/>
    <w:uiPriority w:val="99"/>
    <w:rsid w:val="0073334B"/>
    <w:rPr>
      <w:rFonts w:cs="Times New Roman"/>
      <w:spacing w:val="1"/>
      <w:sz w:val="25"/>
      <w:szCs w:val="25"/>
      <w:u w:val="single"/>
      <w:shd w:val="clear" w:color="auto" w:fill="FFFFFF"/>
    </w:rPr>
  </w:style>
  <w:style w:type="character" w:customStyle="1" w:styleId="0pt1">
    <w:name w:val="Основной текст + Интервал 0 pt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3">
    <w:name w:val="Основной текст + Интервал 0 pt3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2">
    <w:name w:val="Подпись к таблице + Интервал 0 pt"/>
    <w:basedOn w:val="ab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107">
    <w:name w:val="Основной текст + 107"/>
    <w:aliases w:val="5 pt8,Интервал 0 pt8"/>
    <w:basedOn w:val="11"/>
    <w:uiPriority w:val="99"/>
    <w:rsid w:val="0073334B"/>
    <w:rPr>
      <w:rFonts w:cs="Times New Roman"/>
      <w:spacing w:val="4"/>
      <w:sz w:val="21"/>
      <w:szCs w:val="21"/>
      <w:shd w:val="clear" w:color="auto" w:fill="FFFFFF"/>
    </w:rPr>
  </w:style>
  <w:style w:type="character" w:customStyle="1" w:styleId="106">
    <w:name w:val="Основной текст + 106"/>
    <w:aliases w:val="5 pt7,Полужирный7,Интервал 0 pt7"/>
    <w:basedOn w:val="11"/>
    <w:uiPriority w:val="99"/>
    <w:rsid w:val="0073334B"/>
    <w:rPr>
      <w:rFonts w:cs="Times New Roman"/>
      <w:b/>
      <w:bCs/>
      <w:spacing w:val="-9"/>
      <w:sz w:val="21"/>
      <w:szCs w:val="21"/>
      <w:shd w:val="clear" w:color="auto" w:fill="FFFFFF"/>
    </w:rPr>
  </w:style>
  <w:style w:type="character" w:customStyle="1" w:styleId="10pt">
    <w:name w:val="Основной текст + 10 pt"/>
    <w:aliases w:val="Интервал 0 pt6"/>
    <w:basedOn w:val="11"/>
    <w:uiPriority w:val="99"/>
    <w:rsid w:val="0073334B"/>
    <w:rPr>
      <w:rFonts w:cs="Times New Roman"/>
      <w:noProof/>
      <w:spacing w:val="0"/>
      <w:sz w:val="20"/>
      <w:szCs w:val="20"/>
      <w:shd w:val="clear" w:color="auto" w:fill="FFFFFF"/>
    </w:rPr>
  </w:style>
  <w:style w:type="character" w:customStyle="1" w:styleId="105">
    <w:name w:val="Основной текст + 105"/>
    <w:aliases w:val="5 pt6,Полужирный6,Курсив5"/>
    <w:basedOn w:val="11"/>
    <w:uiPriority w:val="99"/>
    <w:rsid w:val="0073334B"/>
    <w:rPr>
      <w:rFonts w:cs="Times New Roman"/>
      <w:b/>
      <w:bCs/>
      <w:i/>
      <w:iCs/>
      <w:spacing w:val="2"/>
      <w:sz w:val="21"/>
      <w:szCs w:val="21"/>
      <w:shd w:val="clear" w:color="auto" w:fill="FFFFFF"/>
    </w:rPr>
  </w:style>
  <w:style w:type="character" w:customStyle="1" w:styleId="104">
    <w:name w:val="Основной текст + 104"/>
    <w:aliases w:val="5 pt5,Полужирный5,Интервал 1 pt"/>
    <w:basedOn w:val="11"/>
    <w:uiPriority w:val="99"/>
    <w:rsid w:val="0073334B"/>
    <w:rPr>
      <w:rFonts w:cs="Times New Roman"/>
      <w:b/>
      <w:bCs/>
      <w:spacing w:val="36"/>
      <w:sz w:val="21"/>
      <w:szCs w:val="21"/>
      <w:shd w:val="clear" w:color="auto" w:fill="FFFFFF"/>
    </w:rPr>
  </w:style>
  <w:style w:type="character" w:customStyle="1" w:styleId="28">
    <w:name w:val="Колонтитул (2)_"/>
    <w:basedOn w:val="a0"/>
    <w:link w:val="211"/>
    <w:uiPriority w:val="99"/>
    <w:locked/>
    <w:rsid w:val="0073334B"/>
    <w:rPr>
      <w:rFonts w:cs="Times New Roman"/>
      <w:spacing w:val="2"/>
      <w:sz w:val="25"/>
      <w:szCs w:val="25"/>
      <w:shd w:val="clear" w:color="auto" w:fill="FFFFFF"/>
    </w:rPr>
  </w:style>
  <w:style w:type="character" w:customStyle="1" w:styleId="29">
    <w:name w:val="Колонтитул (2)"/>
    <w:basedOn w:val="28"/>
    <w:uiPriority w:val="99"/>
    <w:rsid w:val="0073334B"/>
    <w:rPr>
      <w:rFonts w:cs="Times New Roman"/>
      <w:spacing w:val="2"/>
      <w:sz w:val="25"/>
      <w:szCs w:val="25"/>
      <w:u w:val="single"/>
      <w:shd w:val="clear" w:color="auto" w:fill="FFFFFF"/>
    </w:rPr>
  </w:style>
  <w:style w:type="character" w:customStyle="1" w:styleId="11pt">
    <w:name w:val="Основной текст + 11 pt"/>
    <w:aliases w:val="Полужирный4,Интервал 0 pt5"/>
    <w:basedOn w:val="11"/>
    <w:uiPriority w:val="99"/>
    <w:rsid w:val="0073334B"/>
    <w:rPr>
      <w:rFonts w:cs="Times New Roman"/>
      <w:b/>
      <w:bCs/>
      <w:spacing w:val="-11"/>
      <w:sz w:val="22"/>
      <w:szCs w:val="22"/>
      <w:shd w:val="clear" w:color="auto" w:fill="FFFFFF"/>
    </w:rPr>
  </w:style>
  <w:style w:type="character" w:customStyle="1" w:styleId="11pt2">
    <w:name w:val="Основной текст + 11 pt2"/>
    <w:aliases w:val="Полужирный3,Курсив4,Интервал 0 pt4"/>
    <w:basedOn w:val="11"/>
    <w:uiPriority w:val="99"/>
    <w:rsid w:val="0073334B"/>
    <w:rPr>
      <w:rFonts w:cs="Times New Roman"/>
      <w:b/>
      <w:bCs/>
      <w:i/>
      <w:iCs/>
      <w:noProof/>
      <w:spacing w:val="0"/>
      <w:sz w:val="22"/>
      <w:szCs w:val="22"/>
      <w:shd w:val="clear" w:color="auto" w:fill="FFFFFF"/>
    </w:rPr>
  </w:style>
  <w:style w:type="character" w:customStyle="1" w:styleId="11pt1">
    <w:name w:val="Основной текст + 11 pt1"/>
    <w:aliases w:val="Интервал 0 pt3"/>
    <w:basedOn w:val="11"/>
    <w:uiPriority w:val="99"/>
    <w:rsid w:val="0073334B"/>
    <w:rPr>
      <w:rFonts w:cs="Times New Roman"/>
      <w:noProof/>
      <w:spacing w:val="0"/>
      <w:sz w:val="22"/>
      <w:szCs w:val="22"/>
      <w:shd w:val="clear" w:color="auto" w:fill="FFFFFF"/>
    </w:rPr>
  </w:style>
  <w:style w:type="character" w:customStyle="1" w:styleId="103">
    <w:name w:val="Основной текст + 103"/>
    <w:aliases w:val="5 pt4,Полужирный2,Интервал 0 pt2"/>
    <w:basedOn w:val="11"/>
    <w:uiPriority w:val="99"/>
    <w:rsid w:val="0073334B"/>
    <w:rPr>
      <w:rFonts w:cs="Times New Roman"/>
      <w:b/>
      <w:bCs/>
      <w:spacing w:val="-11"/>
      <w:sz w:val="21"/>
      <w:szCs w:val="21"/>
      <w:shd w:val="clear" w:color="auto" w:fill="FFFFFF"/>
    </w:rPr>
  </w:style>
  <w:style w:type="character" w:customStyle="1" w:styleId="0pt20">
    <w:name w:val="Основной текст + Интервал 0 pt2"/>
    <w:basedOn w:val="11"/>
    <w:uiPriority w:val="99"/>
    <w:rsid w:val="0073334B"/>
    <w:rPr>
      <w:rFonts w:cs="Times New Roman"/>
      <w:spacing w:val="1"/>
      <w:sz w:val="26"/>
      <w:szCs w:val="26"/>
      <w:u w:val="single"/>
      <w:shd w:val="clear" w:color="auto" w:fill="FFFFFF"/>
    </w:rPr>
  </w:style>
  <w:style w:type="character" w:customStyle="1" w:styleId="0pt10">
    <w:name w:val="Подпись к таблице + Интервал 0 pt1"/>
    <w:basedOn w:val="ab"/>
    <w:uiPriority w:val="99"/>
    <w:rsid w:val="0073334B"/>
    <w:rPr>
      <w:rFonts w:cs="Times New Roman"/>
      <w:spacing w:val="1"/>
      <w:sz w:val="26"/>
      <w:szCs w:val="26"/>
      <w:u w:val="single"/>
      <w:shd w:val="clear" w:color="auto" w:fill="FFFFFF"/>
    </w:rPr>
  </w:style>
  <w:style w:type="character" w:customStyle="1" w:styleId="40pt">
    <w:name w:val="Основной текст (4) + Интервал 0 pt"/>
    <w:basedOn w:val="40"/>
    <w:uiPriority w:val="99"/>
    <w:rsid w:val="0073334B"/>
    <w:rPr>
      <w:rFonts w:cs="Times New Roman"/>
      <w:b/>
      <w:bCs/>
      <w:i/>
      <w:iCs/>
      <w:spacing w:val="0"/>
      <w:sz w:val="25"/>
      <w:szCs w:val="25"/>
      <w:shd w:val="clear" w:color="auto" w:fill="FFFFFF"/>
    </w:rPr>
  </w:style>
  <w:style w:type="character" w:customStyle="1" w:styleId="1210">
    <w:name w:val="Основной текст + 121"/>
    <w:aliases w:val="5 pt3,Курсив3"/>
    <w:basedOn w:val="11"/>
    <w:uiPriority w:val="99"/>
    <w:rsid w:val="0073334B"/>
    <w:rPr>
      <w:rFonts w:cs="Times New Roman"/>
      <w:i/>
      <w:iCs/>
      <w:spacing w:val="2"/>
      <w:sz w:val="25"/>
      <w:szCs w:val="25"/>
      <w:shd w:val="clear" w:color="auto" w:fill="FFFFFF"/>
    </w:rPr>
  </w:style>
  <w:style w:type="character" w:customStyle="1" w:styleId="30pt">
    <w:name w:val="Основной текст (3) + Интервал 0 pt"/>
    <w:basedOn w:val="34"/>
    <w:uiPriority w:val="99"/>
    <w:rsid w:val="0073334B"/>
    <w:rPr>
      <w:rFonts w:cs="Times New Roman"/>
      <w:i/>
      <w:iCs/>
      <w:spacing w:val="2"/>
      <w:sz w:val="25"/>
      <w:szCs w:val="25"/>
      <w:shd w:val="clear" w:color="auto" w:fill="FFFFFF"/>
    </w:rPr>
  </w:style>
  <w:style w:type="character" w:customStyle="1" w:styleId="0pt11">
    <w:name w:val="Основной текст + Интервал 0 pt1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220">
    <w:name w:val="Заголовок №2 (2)_"/>
    <w:basedOn w:val="a0"/>
    <w:link w:val="221"/>
    <w:uiPriority w:val="99"/>
    <w:locked/>
    <w:rsid w:val="0073334B"/>
    <w:rPr>
      <w:rFonts w:cs="Times New Roman"/>
      <w:b/>
      <w:bCs/>
      <w:i/>
      <w:iCs/>
      <w:sz w:val="25"/>
      <w:szCs w:val="25"/>
      <w:shd w:val="clear" w:color="auto" w:fill="FFFFFF"/>
    </w:rPr>
  </w:style>
  <w:style w:type="character" w:customStyle="1" w:styleId="1020">
    <w:name w:val="Основной текст + 102"/>
    <w:aliases w:val="5 pt2,Курсив2,Интервал 0 pt1"/>
    <w:basedOn w:val="11"/>
    <w:uiPriority w:val="99"/>
    <w:rsid w:val="0073334B"/>
    <w:rPr>
      <w:rFonts w:cs="Times New Roman"/>
      <w:i/>
      <w:iCs/>
      <w:noProof/>
      <w:spacing w:val="16"/>
      <w:sz w:val="21"/>
      <w:szCs w:val="21"/>
      <w:shd w:val="clear" w:color="auto" w:fill="FFFFFF"/>
    </w:rPr>
  </w:style>
  <w:style w:type="character" w:customStyle="1" w:styleId="1010">
    <w:name w:val="Основной текст + 101"/>
    <w:aliases w:val="5 pt1,Полужирный1,Курсив1,Интервал 1 pt1"/>
    <w:basedOn w:val="11"/>
    <w:uiPriority w:val="99"/>
    <w:rsid w:val="0073334B"/>
    <w:rPr>
      <w:rFonts w:cs="Times New Roman"/>
      <w:b/>
      <w:bCs/>
      <w:i/>
      <w:iCs/>
      <w:spacing w:val="25"/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73334B"/>
    <w:pPr>
      <w:shd w:val="clear" w:color="auto" w:fill="FFFFFF"/>
      <w:spacing w:before="3660" w:after="6240" w:line="686" w:lineRule="exact"/>
      <w:jc w:val="center"/>
      <w:outlineLvl w:val="0"/>
    </w:pPr>
    <w:rPr>
      <w:rFonts w:ascii="Times New Roman" w:eastAsiaTheme="minorHAnsi" w:hAnsi="Times New Roman" w:cs="Times New Roman"/>
      <w:color w:val="auto"/>
      <w:sz w:val="37"/>
      <w:szCs w:val="37"/>
      <w:lang w:eastAsia="en-US"/>
    </w:rPr>
  </w:style>
  <w:style w:type="paragraph" w:customStyle="1" w:styleId="20">
    <w:name w:val="Заголовок №2"/>
    <w:basedOn w:val="a"/>
    <w:link w:val="2"/>
    <w:uiPriority w:val="99"/>
    <w:rsid w:val="0073334B"/>
    <w:pPr>
      <w:shd w:val="clear" w:color="auto" w:fill="FFFFFF"/>
      <w:spacing w:before="6240" w:line="240" w:lineRule="atLeast"/>
      <w:jc w:val="center"/>
      <w:outlineLvl w:val="1"/>
    </w:pPr>
    <w:rPr>
      <w:rFonts w:ascii="Times New Roman" w:eastAsiaTheme="minorHAnsi" w:hAnsi="Times New Roman" w:cs="Times New Roman"/>
      <w:color w:val="auto"/>
      <w:spacing w:val="3"/>
      <w:sz w:val="29"/>
      <w:szCs w:val="29"/>
      <w:lang w:eastAsia="en-US"/>
    </w:rPr>
  </w:style>
  <w:style w:type="paragraph" w:customStyle="1" w:styleId="1a">
    <w:name w:val="Оглавление1"/>
    <w:basedOn w:val="a"/>
    <w:link w:val="a6"/>
    <w:uiPriority w:val="99"/>
    <w:rsid w:val="0073334B"/>
    <w:pPr>
      <w:shd w:val="clear" w:color="auto" w:fill="FFFFFF"/>
      <w:spacing w:before="240" w:line="523" w:lineRule="exact"/>
      <w:jc w:val="both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styleId="31">
    <w:name w:val="toc 3"/>
    <w:basedOn w:val="a"/>
    <w:next w:val="a"/>
    <w:link w:val="30"/>
    <w:uiPriority w:val="99"/>
    <w:rsid w:val="0073334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aa">
    <w:name w:val="Колонтитул"/>
    <w:basedOn w:val="a"/>
    <w:link w:val="a9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5"/>
      <w:sz w:val="21"/>
      <w:szCs w:val="21"/>
      <w:lang w:eastAsia="en-US"/>
    </w:rPr>
  </w:style>
  <w:style w:type="paragraph" w:customStyle="1" w:styleId="210">
    <w:name w:val="Основной текст (2)1"/>
    <w:basedOn w:val="a"/>
    <w:link w:val="23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310">
    <w:name w:val="Заголовок №31"/>
    <w:basedOn w:val="a"/>
    <w:link w:val="32"/>
    <w:uiPriority w:val="99"/>
    <w:rsid w:val="0073334B"/>
    <w:pPr>
      <w:shd w:val="clear" w:color="auto" w:fill="FFFFFF"/>
      <w:spacing w:before="720" w:line="480" w:lineRule="exact"/>
      <w:jc w:val="both"/>
      <w:outlineLvl w:val="2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c">
    <w:name w:val="Подпись к таблице1"/>
    <w:basedOn w:val="a"/>
    <w:link w:val="ab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customStyle="1" w:styleId="311">
    <w:name w:val="Основной текст (3)1"/>
    <w:basedOn w:val="a"/>
    <w:link w:val="34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i/>
      <w:iCs/>
      <w:color w:val="auto"/>
      <w:spacing w:val="4"/>
      <w:sz w:val="25"/>
      <w:szCs w:val="25"/>
      <w:lang w:eastAsia="en-US"/>
    </w:rPr>
  </w:style>
  <w:style w:type="paragraph" w:customStyle="1" w:styleId="41">
    <w:name w:val="Основной текст (4)1"/>
    <w:basedOn w:val="a"/>
    <w:link w:val="40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b/>
      <w:bCs/>
      <w:i/>
      <w:iCs/>
      <w:color w:val="auto"/>
      <w:spacing w:val="2"/>
      <w:sz w:val="25"/>
      <w:szCs w:val="25"/>
      <w:lang w:eastAsia="en-US"/>
    </w:rPr>
  </w:style>
  <w:style w:type="paragraph" w:customStyle="1" w:styleId="51">
    <w:name w:val="Основной текст (5)1"/>
    <w:basedOn w:val="a"/>
    <w:link w:val="50"/>
    <w:uiPriority w:val="99"/>
    <w:rsid w:val="0073334B"/>
    <w:pPr>
      <w:shd w:val="clear" w:color="auto" w:fill="FFFFFF"/>
      <w:spacing w:line="605" w:lineRule="exact"/>
      <w:jc w:val="both"/>
    </w:pPr>
    <w:rPr>
      <w:rFonts w:ascii="Consolas" w:eastAsiaTheme="minorHAnsi" w:hAnsi="Consolas" w:cs="Consolas"/>
      <w:color w:val="auto"/>
      <w:spacing w:val="4"/>
      <w:sz w:val="16"/>
      <w:szCs w:val="16"/>
      <w:lang w:eastAsia="en-US"/>
    </w:rPr>
  </w:style>
  <w:style w:type="paragraph" w:customStyle="1" w:styleId="af">
    <w:name w:val="Подпись к картинке"/>
    <w:basedOn w:val="a"/>
    <w:link w:val="ae"/>
    <w:uiPriority w:val="99"/>
    <w:rsid w:val="0073334B"/>
    <w:pPr>
      <w:shd w:val="clear" w:color="auto" w:fill="FFFFFF"/>
      <w:spacing w:after="60" w:line="240" w:lineRule="atLeast"/>
      <w:jc w:val="center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customStyle="1" w:styleId="37">
    <w:name w:val="Подпись к картинке (3)"/>
    <w:basedOn w:val="a"/>
    <w:link w:val="36"/>
    <w:uiPriority w:val="99"/>
    <w:rsid w:val="0073334B"/>
    <w:pPr>
      <w:shd w:val="clear" w:color="auto" w:fill="FFFFFF"/>
      <w:spacing w:line="240" w:lineRule="atLeast"/>
    </w:pPr>
    <w:rPr>
      <w:rFonts w:ascii="Calibri" w:eastAsiaTheme="minorHAnsi" w:hAnsi="Calibri" w:cs="Calibri"/>
      <w:color w:val="auto"/>
      <w:spacing w:val="-11"/>
      <w:sz w:val="19"/>
      <w:szCs w:val="19"/>
      <w:lang w:val="en-US" w:eastAsia="en-US"/>
    </w:rPr>
  </w:style>
  <w:style w:type="paragraph" w:customStyle="1" w:styleId="61">
    <w:name w:val="Основной текст (6)"/>
    <w:basedOn w:val="a"/>
    <w:link w:val="60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4"/>
      <w:sz w:val="21"/>
      <w:szCs w:val="21"/>
      <w:lang w:eastAsia="en-US"/>
    </w:rPr>
  </w:style>
  <w:style w:type="paragraph" w:customStyle="1" w:styleId="71">
    <w:name w:val="Основной текст (7)1"/>
    <w:basedOn w:val="a"/>
    <w:link w:val="70"/>
    <w:uiPriority w:val="99"/>
    <w:rsid w:val="0073334B"/>
    <w:pPr>
      <w:shd w:val="clear" w:color="auto" w:fill="FFFFFF"/>
      <w:spacing w:after="180" w:line="485" w:lineRule="exact"/>
      <w:ind w:hanging="2140"/>
    </w:pPr>
    <w:rPr>
      <w:rFonts w:ascii="Times New Roman" w:eastAsiaTheme="minorHAnsi" w:hAnsi="Times New Roman" w:cs="Times New Roman"/>
      <w:color w:val="auto"/>
      <w:spacing w:val="1"/>
      <w:sz w:val="25"/>
      <w:szCs w:val="25"/>
      <w:lang w:eastAsia="en-US"/>
    </w:rPr>
  </w:style>
  <w:style w:type="paragraph" w:customStyle="1" w:styleId="27">
    <w:name w:val="Подпись к таблице (2)"/>
    <w:basedOn w:val="a"/>
    <w:link w:val="26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1"/>
      <w:sz w:val="25"/>
      <w:szCs w:val="25"/>
      <w:lang w:eastAsia="en-US"/>
    </w:rPr>
  </w:style>
  <w:style w:type="paragraph" w:customStyle="1" w:styleId="211">
    <w:name w:val="Колонтитул (2)1"/>
    <w:basedOn w:val="a"/>
    <w:link w:val="28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2"/>
      <w:sz w:val="25"/>
      <w:szCs w:val="25"/>
      <w:lang w:eastAsia="en-US"/>
    </w:rPr>
  </w:style>
  <w:style w:type="paragraph" w:customStyle="1" w:styleId="221">
    <w:name w:val="Заголовок №2 (2)"/>
    <w:basedOn w:val="a"/>
    <w:link w:val="220"/>
    <w:uiPriority w:val="99"/>
    <w:rsid w:val="0073334B"/>
    <w:pPr>
      <w:shd w:val="clear" w:color="auto" w:fill="FFFFFF"/>
      <w:spacing w:before="420" w:line="485" w:lineRule="exact"/>
      <w:outlineLvl w:val="1"/>
    </w:pPr>
    <w:rPr>
      <w:rFonts w:ascii="Times New Roman" w:eastAsiaTheme="minorHAnsi" w:hAnsi="Times New Roman" w:cs="Times New Roman"/>
      <w:b/>
      <w:bCs/>
      <w:i/>
      <w:iCs/>
      <w:color w:val="auto"/>
      <w:sz w:val="25"/>
      <w:szCs w:val="25"/>
      <w:lang w:eastAsia="en-US"/>
    </w:rPr>
  </w:style>
  <w:style w:type="paragraph" w:customStyle="1" w:styleId="af0">
    <w:name w:val="Адресат (кому)"/>
    <w:basedOn w:val="a"/>
    <w:rsid w:val="0073334B"/>
    <w:pPr>
      <w:widowControl/>
      <w:suppressAutoHyphens/>
    </w:pPr>
    <w:rPr>
      <w:rFonts w:ascii="Times New Roman" w:hAnsi="Times New Roman" w:cs="Times New Roman"/>
      <w:b/>
      <w:bCs/>
      <w:i/>
      <w:iCs/>
      <w:color w:val="auto"/>
      <w:sz w:val="28"/>
      <w:szCs w:val="28"/>
    </w:rPr>
  </w:style>
  <w:style w:type="paragraph" w:styleId="af1">
    <w:name w:val="List Paragraph"/>
    <w:basedOn w:val="a"/>
    <w:qFormat/>
    <w:rsid w:val="0073334B"/>
    <w:pPr>
      <w:widowControl/>
      <w:ind w:left="720"/>
    </w:pPr>
    <w:rPr>
      <w:rFonts w:ascii="Times New Roman" w:hAnsi="Times New Roman" w:cs="Times New Roman"/>
      <w:color w:val="auto"/>
    </w:rPr>
  </w:style>
  <w:style w:type="paragraph" w:styleId="af2">
    <w:name w:val="Balloon Text"/>
    <w:basedOn w:val="a"/>
    <w:link w:val="af3"/>
    <w:rsid w:val="0073334B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rsid w:val="0073334B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f4">
    <w:name w:val="header"/>
    <w:basedOn w:val="a"/>
    <w:link w:val="af5"/>
    <w:uiPriority w:val="99"/>
    <w:unhideWhenUsed/>
    <w:rsid w:val="00DF65C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F65C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DF65C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F65C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f8">
    <w:name w:val="Table Grid"/>
    <w:basedOn w:val="a1"/>
    <w:rsid w:val="009E0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C111DE"/>
    <w:rPr>
      <w:rFonts w:asciiTheme="minorHAnsi" w:eastAsiaTheme="minorEastAsia" w:hAnsiTheme="minorHAnsi"/>
      <w:sz w:val="22"/>
      <w:lang w:eastAsia="ru-RU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d">
    <w:name w:val="Нет списка1"/>
    <w:semiHidden/>
    <w:rsid w:val="00C111DE"/>
    <w:rPr>
      <w:rFonts w:asciiTheme="minorHAnsi" w:eastAsiaTheme="minorEastAsia" w:hAnsiTheme="minorHAnsi"/>
      <w:sz w:val="22"/>
      <w:lang w:eastAsia="ru-RU"/>
    </w:rPr>
  </w:style>
  <w:style w:type="character" w:styleId="af9">
    <w:name w:val="page number"/>
    <w:basedOn w:val="a0"/>
    <w:rsid w:val="00383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079B8-6C2F-4D13-ABEA-404A14D5D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VedSpec6-2</cp:lastModifiedBy>
  <cp:revision>31</cp:revision>
  <cp:lastPrinted>2026-10-29T04:28:00Z</cp:lastPrinted>
  <dcterms:created xsi:type="dcterms:W3CDTF">2023-10-03T07:55:00Z</dcterms:created>
  <dcterms:modified xsi:type="dcterms:W3CDTF">2026-10-29T04:29:00Z</dcterms:modified>
</cp:coreProperties>
</file>