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D9C66C4" w14:textId="77777777" w:rsidR="0073334B" w:rsidRPr="00AF762B" w:rsidRDefault="0073334B" w:rsidP="008A202C">
      <w:pPr>
        <w:spacing w:line="360" w:lineRule="auto"/>
        <w:jc w:val="center"/>
        <w:rPr>
          <w:rFonts w:ascii="Times New Roman" w:hAnsi="Times New Roman" w:cs="Times New Roman"/>
          <w:b/>
          <w:iCs/>
          <w:noProof/>
          <w:sz w:val="28"/>
          <w:szCs w:val="28"/>
        </w:rPr>
      </w:pPr>
      <w:r w:rsidRPr="00AF762B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750626F5" wp14:editId="081176F9">
            <wp:extent cx="752475" cy="908685"/>
            <wp:effectExtent l="0" t="0" r="9525" b="5715"/>
            <wp:docPr id="23" name="Рисунок 23" descr="D:\Собрание представителей\Герб район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D:\Собрание представителей\Герб района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908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1F4B78" w14:textId="77777777" w:rsidR="0073334B" w:rsidRPr="00AF762B" w:rsidRDefault="0073334B" w:rsidP="00111B75">
      <w:pPr>
        <w:jc w:val="center"/>
        <w:rPr>
          <w:rFonts w:ascii="Times New Roman" w:hAnsi="Times New Roman" w:cs="Times New Roman"/>
          <w:b/>
          <w:iCs/>
          <w:sz w:val="28"/>
          <w:szCs w:val="28"/>
        </w:rPr>
      </w:pPr>
      <w:r w:rsidRPr="00AF762B">
        <w:rPr>
          <w:rFonts w:ascii="Times New Roman" w:hAnsi="Times New Roman" w:cs="Times New Roman"/>
          <w:b/>
          <w:iCs/>
          <w:noProof/>
          <w:sz w:val="28"/>
          <w:szCs w:val="28"/>
        </w:rPr>
        <w:t>АДМИНИСТРАЦИЯ</w:t>
      </w:r>
    </w:p>
    <w:p w14:paraId="3F9EDB0A" w14:textId="77777777" w:rsidR="0073334B" w:rsidRPr="00AF762B" w:rsidRDefault="0073334B" w:rsidP="00111B7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F762B">
        <w:rPr>
          <w:rFonts w:ascii="Times New Roman" w:hAnsi="Times New Roman" w:cs="Times New Roman"/>
          <w:b/>
          <w:sz w:val="28"/>
          <w:szCs w:val="28"/>
        </w:rPr>
        <w:t>СЕЛЬСКОГО ПОСЕЛЕНИЯ КРАСНЫЙ ЯР</w:t>
      </w:r>
    </w:p>
    <w:p w14:paraId="4C45DB0F" w14:textId="77777777" w:rsidR="0073334B" w:rsidRPr="00AF762B" w:rsidRDefault="0073334B" w:rsidP="00111B7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F762B">
        <w:rPr>
          <w:rFonts w:ascii="Times New Roman" w:hAnsi="Times New Roman" w:cs="Times New Roman"/>
          <w:b/>
          <w:sz w:val="28"/>
          <w:szCs w:val="28"/>
        </w:rPr>
        <w:t>МУНИЦИПАЛЬНОГО РАЙОНА КРАСНОЯРСКИЙ</w:t>
      </w:r>
    </w:p>
    <w:p w14:paraId="2EF1B2C8" w14:textId="77777777" w:rsidR="0073334B" w:rsidRPr="00AF762B" w:rsidRDefault="0073334B" w:rsidP="00111B7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F762B">
        <w:rPr>
          <w:rFonts w:ascii="Times New Roman" w:hAnsi="Times New Roman" w:cs="Times New Roman"/>
          <w:b/>
          <w:sz w:val="28"/>
          <w:szCs w:val="28"/>
        </w:rPr>
        <w:t>САМАРСКОЙ ОБЛАСТИ</w:t>
      </w:r>
    </w:p>
    <w:p w14:paraId="09645E74" w14:textId="60AFD271" w:rsidR="0073334B" w:rsidRPr="00EA4BB4" w:rsidRDefault="0073334B" w:rsidP="008A202C">
      <w:pPr>
        <w:pStyle w:val="9"/>
        <w:keepNext w:val="0"/>
        <w:widowControl w:val="0"/>
        <w:spacing w:before="0" w:line="360" w:lineRule="auto"/>
        <w:rPr>
          <w:b w:val="0"/>
          <w:noProof w:val="0"/>
          <w:sz w:val="44"/>
          <w:szCs w:val="44"/>
        </w:rPr>
      </w:pPr>
      <w:r w:rsidRPr="00EA4BB4">
        <w:rPr>
          <w:b w:val="0"/>
          <w:noProof w:val="0"/>
          <w:sz w:val="44"/>
          <w:szCs w:val="44"/>
        </w:rPr>
        <w:t>ПОСТАНОВЛЕНИЕ</w:t>
      </w:r>
      <w:r w:rsidR="005B5CDD">
        <w:rPr>
          <w:b w:val="0"/>
          <w:noProof w:val="0"/>
          <w:sz w:val="44"/>
          <w:szCs w:val="44"/>
        </w:rPr>
        <w:t xml:space="preserve">   </w:t>
      </w:r>
      <w:r w:rsidR="00351FFC">
        <w:rPr>
          <w:b w:val="0"/>
          <w:noProof w:val="0"/>
          <w:sz w:val="44"/>
          <w:szCs w:val="44"/>
        </w:rPr>
        <w:t xml:space="preserve"> </w:t>
      </w:r>
      <w:r w:rsidR="005B5CDD">
        <w:rPr>
          <w:b w:val="0"/>
          <w:noProof w:val="0"/>
          <w:sz w:val="44"/>
          <w:szCs w:val="44"/>
        </w:rPr>
        <w:t xml:space="preserve">  </w:t>
      </w:r>
    </w:p>
    <w:p w14:paraId="6A8839AA" w14:textId="30B60215" w:rsidR="0073334B" w:rsidRPr="00AF762B" w:rsidRDefault="0073334B" w:rsidP="008A202C">
      <w:pPr>
        <w:pStyle w:val="af0"/>
        <w:widowControl w:val="0"/>
        <w:suppressAutoHyphens w:val="0"/>
        <w:spacing w:line="360" w:lineRule="auto"/>
        <w:jc w:val="center"/>
        <w:rPr>
          <w:b w:val="0"/>
          <w:i w:val="0"/>
        </w:rPr>
      </w:pPr>
      <w:r w:rsidRPr="00AF762B">
        <w:rPr>
          <w:b w:val="0"/>
          <w:i w:val="0"/>
        </w:rPr>
        <w:t>от «</w:t>
      </w:r>
      <w:r w:rsidR="008E4B60">
        <w:rPr>
          <w:b w:val="0"/>
          <w:i w:val="0"/>
        </w:rPr>
        <w:t>23</w:t>
      </w:r>
      <w:r w:rsidRPr="00AF762B">
        <w:rPr>
          <w:b w:val="0"/>
          <w:i w:val="0"/>
        </w:rPr>
        <w:t>»</w:t>
      </w:r>
      <w:r w:rsidR="008A202C" w:rsidRPr="00AF762B">
        <w:rPr>
          <w:b w:val="0"/>
          <w:i w:val="0"/>
        </w:rPr>
        <w:t xml:space="preserve"> </w:t>
      </w:r>
      <w:r w:rsidR="00351FFC">
        <w:rPr>
          <w:b w:val="0"/>
          <w:i w:val="0"/>
        </w:rPr>
        <w:t>октября</w:t>
      </w:r>
      <w:r w:rsidR="00DB0ADF">
        <w:rPr>
          <w:b w:val="0"/>
          <w:i w:val="0"/>
        </w:rPr>
        <w:t xml:space="preserve"> </w:t>
      </w:r>
      <w:r w:rsidRPr="00AF762B">
        <w:rPr>
          <w:b w:val="0"/>
          <w:i w:val="0"/>
        </w:rPr>
        <w:t>202</w:t>
      </w:r>
      <w:r w:rsidR="005B5CDD">
        <w:rPr>
          <w:b w:val="0"/>
          <w:i w:val="0"/>
        </w:rPr>
        <w:t>6</w:t>
      </w:r>
      <w:r w:rsidRPr="00AF762B">
        <w:rPr>
          <w:b w:val="0"/>
          <w:i w:val="0"/>
        </w:rPr>
        <w:t xml:space="preserve"> года</w:t>
      </w:r>
      <w:r w:rsidR="008A202C" w:rsidRPr="00AF762B">
        <w:rPr>
          <w:b w:val="0"/>
          <w:i w:val="0"/>
        </w:rPr>
        <w:t xml:space="preserve"> </w:t>
      </w:r>
      <w:r w:rsidRPr="00AF762B">
        <w:rPr>
          <w:b w:val="0"/>
          <w:i w:val="0"/>
        </w:rPr>
        <w:t>№</w:t>
      </w:r>
      <w:r w:rsidR="00DB0ADF">
        <w:rPr>
          <w:b w:val="0"/>
          <w:i w:val="0"/>
        </w:rPr>
        <w:t xml:space="preserve"> </w:t>
      </w:r>
      <w:r w:rsidR="008E4B60">
        <w:rPr>
          <w:b w:val="0"/>
          <w:i w:val="0"/>
        </w:rPr>
        <w:t>204</w:t>
      </w:r>
    </w:p>
    <w:p w14:paraId="07193170" w14:textId="77777777" w:rsidR="00DB0ADF" w:rsidRDefault="00DB0ADF" w:rsidP="00111B75">
      <w:pPr>
        <w:tabs>
          <w:tab w:val="left" w:pos="5808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53E8AE3" w14:textId="03C6A50E" w:rsidR="00FF19E2" w:rsidRDefault="009923AA" w:rsidP="009923AA">
      <w:pPr>
        <w:tabs>
          <w:tab w:val="left" w:pos="5808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F762B">
        <w:rPr>
          <w:rFonts w:ascii="Times New Roman" w:hAnsi="Times New Roman" w:cs="Times New Roman"/>
          <w:b/>
          <w:sz w:val="28"/>
          <w:szCs w:val="28"/>
        </w:rPr>
        <w:t>О</w:t>
      </w:r>
      <w:r w:rsidR="0078276F">
        <w:rPr>
          <w:rFonts w:ascii="Times New Roman" w:hAnsi="Times New Roman" w:cs="Times New Roman"/>
          <w:b/>
          <w:sz w:val="28"/>
          <w:szCs w:val="28"/>
        </w:rPr>
        <w:t xml:space="preserve"> внесении изменен</w:t>
      </w:r>
      <w:r w:rsidR="00FF19E2">
        <w:rPr>
          <w:rFonts w:ascii="Times New Roman" w:hAnsi="Times New Roman" w:cs="Times New Roman"/>
          <w:b/>
          <w:sz w:val="28"/>
          <w:szCs w:val="28"/>
        </w:rPr>
        <w:t>ий</w:t>
      </w:r>
      <w:r w:rsidR="00351FFC">
        <w:rPr>
          <w:rFonts w:ascii="Times New Roman" w:hAnsi="Times New Roman" w:cs="Times New Roman"/>
          <w:b/>
          <w:sz w:val="28"/>
          <w:szCs w:val="28"/>
        </w:rPr>
        <w:t xml:space="preserve"> в </w:t>
      </w:r>
      <w:r>
        <w:rPr>
          <w:rFonts w:ascii="Times New Roman" w:hAnsi="Times New Roman" w:cs="Times New Roman"/>
          <w:b/>
          <w:sz w:val="28"/>
          <w:szCs w:val="28"/>
        </w:rPr>
        <w:t>техническо</w:t>
      </w:r>
      <w:r w:rsidR="00351FFC">
        <w:rPr>
          <w:rFonts w:ascii="Times New Roman" w:hAnsi="Times New Roman" w:cs="Times New Roman"/>
          <w:b/>
          <w:sz w:val="28"/>
          <w:szCs w:val="28"/>
        </w:rPr>
        <w:t>е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B5CDD">
        <w:rPr>
          <w:rFonts w:ascii="Times New Roman" w:hAnsi="Times New Roman" w:cs="Times New Roman"/>
          <w:b/>
          <w:sz w:val="28"/>
          <w:szCs w:val="28"/>
        </w:rPr>
        <w:t>задани</w:t>
      </w:r>
      <w:r w:rsidR="00FF19E2">
        <w:rPr>
          <w:rFonts w:ascii="Times New Roman" w:hAnsi="Times New Roman" w:cs="Times New Roman"/>
          <w:b/>
          <w:sz w:val="28"/>
          <w:szCs w:val="28"/>
        </w:rPr>
        <w:t>е</w:t>
      </w:r>
      <w:r w:rsidRPr="005B5CDD">
        <w:rPr>
          <w:rFonts w:ascii="Times New Roman" w:hAnsi="Times New Roman" w:cs="Times New Roman"/>
          <w:b/>
          <w:sz w:val="28"/>
          <w:szCs w:val="28"/>
        </w:rPr>
        <w:t xml:space="preserve"> на разработку инвестиционной программы МУП «Красноярское ЖКХ» </w:t>
      </w:r>
    </w:p>
    <w:p w14:paraId="2556AFB8" w14:textId="3969CE92" w:rsidR="009923AA" w:rsidRPr="00AF762B" w:rsidRDefault="009923AA" w:rsidP="009923AA">
      <w:pPr>
        <w:tabs>
          <w:tab w:val="left" w:pos="5808"/>
        </w:tabs>
        <w:jc w:val="center"/>
        <w:rPr>
          <w:sz w:val="28"/>
          <w:szCs w:val="28"/>
        </w:rPr>
      </w:pPr>
      <w:r w:rsidRPr="005B5CDD">
        <w:rPr>
          <w:rStyle w:val="12"/>
          <w:rFonts w:ascii="Times New Roman" w:hAnsi="Times New Roman"/>
          <w:b/>
          <w:sz w:val="28"/>
          <w:szCs w:val="28"/>
        </w:rPr>
        <w:t>сельского поселения Красный Яр муниципального района Красноярский Самарской области</w:t>
      </w:r>
      <w:r>
        <w:rPr>
          <w:rStyle w:val="12"/>
          <w:rFonts w:ascii="Times New Roman" w:hAnsi="Times New Roman"/>
          <w:b/>
          <w:sz w:val="28"/>
          <w:szCs w:val="28"/>
        </w:rPr>
        <w:t xml:space="preserve"> </w:t>
      </w:r>
      <w:r w:rsidR="00FF19E2">
        <w:rPr>
          <w:rStyle w:val="12"/>
          <w:rFonts w:ascii="Times New Roman" w:hAnsi="Times New Roman"/>
          <w:b/>
          <w:sz w:val="28"/>
          <w:szCs w:val="28"/>
        </w:rPr>
        <w:br/>
      </w:r>
      <w:r>
        <w:rPr>
          <w:rStyle w:val="12"/>
          <w:rFonts w:ascii="Times New Roman" w:hAnsi="Times New Roman"/>
          <w:b/>
          <w:sz w:val="28"/>
          <w:szCs w:val="28"/>
        </w:rPr>
        <w:t>в сфере водоснабжения и водоотведения на 2027-2029 гг.</w:t>
      </w:r>
    </w:p>
    <w:p w14:paraId="524A2273" w14:textId="77777777" w:rsidR="0073334B" w:rsidRPr="00AF762B" w:rsidRDefault="0073334B" w:rsidP="008A202C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1188A72" w14:textId="56A67DA2" w:rsidR="0073334B" w:rsidRPr="00AF762B" w:rsidRDefault="0073334B" w:rsidP="008A202C">
      <w:pPr>
        <w:pStyle w:val="1"/>
        <w:keepNext w:val="0"/>
        <w:widowControl w:val="0"/>
        <w:spacing w:before="0" w:after="0" w:line="360" w:lineRule="auto"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  <w:r w:rsidRPr="00AF762B">
        <w:rPr>
          <w:rFonts w:ascii="Times New Roman" w:hAnsi="Times New Roman"/>
          <w:b w:val="0"/>
          <w:sz w:val="28"/>
          <w:szCs w:val="28"/>
        </w:rPr>
        <w:t xml:space="preserve">В соответствии с п. 3 ч. 4 ст. 36 Федерального закона от 06.10.2003 </w:t>
      </w:r>
      <w:r w:rsidR="000666DC">
        <w:rPr>
          <w:rFonts w:ascii="Times New Roman" w:hAnsi="Times New Roman"/>
          <w:b w:val="0"/>
          <w:sz w:val="28"/>
          <w:szCs w:val="28"/>
        </w:rPr>
        <w:t xml:space="preserve"> </w:t>
      </w:r>
      <w:r w:rsidR="0078276F">
        <w:rPr>
          <w:rFonts w:ascii="Times New Roman" w:hAnsi="Times New Roman"/>
          <w:b w:val="0"/>
          <w:sz w:val="28"/>
          <w:szCs w:val="28"/>
        </w:rPr>
        <w:br/>
      </w:r>
      <w:r w:rsidRPr="00AF762B">
        <w:rPr>
          <w:rFonts w:ascii="Times New Roman" w:hAnsi="Times New Roman"/>
          <w:b w:val="0"/>
          <w:sz w:val="28"/>
          <w:szCs w:val="28"/>
        </w:rPr>
        <w:t xml:space="preserve">№ 131-ФЗ «Об общих принципах организации местного самоуправления </w:t>
      </w:r>
      <w:r w:rsidR="000666DC">
        <w:rPr>
          <w:rFonts w:ascii="Times New Roman" w:hAnsi="Times New Roman"/>
          <w:b w:val="0"/>
          <w:sz w:val="28"/>
          <w:szCs w:val="28"/>
        </w:rPr>
        <w:t xml:space="preserve"> </w:t>
      </w:r>
      <w:r w:rsidRPr="00AF762B">
        <w:rPr>
          <w:rFonts w:ascii="Times New Roman" w:hAnsi="Times New Roman"/>
          <w:b w:val="0"/>
          <w:sz w:val="28"/>
          <w:szCs w:val="28"/>
        </w:rPr>
        <w:t>в Российской Федерации»</w:t>
      </w:r>
      <w:r w:rsidR="005B5CDD">
        <w:rPr>
          <w:rFonts w:ascii="Times New Roman" w:hAnsi="Times New Roman"/>
          <w:b w:val="0"/>
          <w:sz w:val="28"/>
          <w:szCs w:val="28"/>
        </w:rPr>
        <w:t>;</w:t>
      </w:r>
      <w:r w:rsidRPr="00AF762B">
        <w:rPr>
          <w:rFonts w:ascii="Times New Roman" w:hAnsi="Times New Roman"/>
          <w:b w:val="0"/>
          <w:sz w:val="28"/>
          <w:szCs w:val="28"/>
        </w:rPr>
        <w:t xml:space="preserve"> </w:t>
      </w:r>
      <w:r w:rsidR="005B5CDD">
        <w:rPr>
          <w:rFonts w:ascii="Times New Roman" w:hAnsi="Times New Roman"/>
          <w:b w:val="0"/>
          <w:sz w:val="28"/>
          <w:szCs w:val="28"/>
        </w:rPr>
        <w:t>Фед</w:t>
      </w:r>
      <w:r w:rsidR="0078276F">
        <w:rPr>
          <w:rFonts w:ascii="Times New Roman" w:hAnsi="Times New Roman"/>
          <w:b w:val="0"/>
          <w:sz w:val="28"/>
          <w:szCs w:val="28"/>
        </w:rPr>
        <w:t>еральным законом от 07.12.2011</w:t>
      </w:r>
      <w:r w:rsidR="005B5CDD">
        <w:rPr>
          <w:rFonts w:ascii="Times New Roman" w:hAnsi="Times New Roman"/>
          <w:b w:val="0"/>
          <w:sz w:val="28"/>
          <w:szCs w:val="28"/>
        </w:rPr>
        <w:t xml:space="preserve"> № 416 ФЗ </w:t>
      </w:r>
      <w:r w:rsidR="0078276F">
        <w:rPr>
          <w:rFonts w:ascii="Times New Roman" w:hAnsi="Times New Roman"/>
          <w:b w:val="0"/>
          <w:sz w:val="28"/>
          <w:szCs w:val="28"/>
        </w:rPr>
        <w:br/>
      </w:r>
      <w:r w:rsidR="005B5CDD">
        <w:rPr>
          <w:rFonts w:ascii="Times New Roman" w:hAnsi="Times New Roman"/>
          <w:b w:val="0"/>
          <w:sz w:val="28"/>
          <w:szCs w:val="28"/>
        </w:rPr>
        <w:t>«О водоснабжении и водоотведении»; Постановлением Правительства Росс</w:t>
      </w:r>
      <w:r w:rsidR="0078276F">
        <w:rPr>
          <w:rFonts w:ascii="Times New Roman" w:hAnsi="Times New Roman"/>
          <w:b w:val="0"/>
          <w:sz w:val="28"/>
          <w:szCs w:val="28"/>
        </w:rPr>
        <w:t xml:space="preserve">ийской Федерации от 29.07.2013 </w:t>
      </w:r>
      <w:r w:rsidR="005B5CDD">
        <w:rPr>
          <w:rFonts w:ascii="Times New Roman" w:hAnsi="Times New Roman"/>
          <w:b w:val="0"/>
          <w:sz w:val="28"/>
          <w:szCs w:val="28"/>
        </w:rPr>
        <w:t xml:space="preserve">№ </w:t>
      </w:r>
      <w:r w:rsidR="00077356">
        <w:rPr>
          <w:rFonts w:ascii="Times New Roman" w:hAnsi="Times New Roman"/>
          <w:b w:val="0"/>
          <w:sz w:val="28"/>
          <w:szCs w:val="28"/>
        </w:rPr>
        <w:t>641 «Об инвестиционных и производственных программах организаций, осуществляющих деятельность в сфере водоснабжения и водоотведения»;</w:t>
      </w:r>
      <w:r w:rsidR="005B5CDD">
        <w:rPr>
          <w:rFonts w:ascii="Times New Roman" w:hAnsi="Times New Roman"/>
          <w:b w:val="0"/>
          <w:sz w:val="28"/>
          <w:szCs w:val="28"/>
        </w:rPr>
        <w:t xml:space="preserve"> </w:t>
      </w:r>
      <w:r w:rsidRPr="00AF762B">
        <w:rPr>
          <w:rFonts w:ascii="Times New Roman" w:hAnsi="Times New Roman"/>
          <w:b w:val="0"/>
          <w:sz w:val="28"/>
          <w:szCs w:val="28"/>
        </w:rPr>
        <w:t>п.</w:t>
      </w:r>
      <w:r w:rsidR="0078276F">
        <w:rPr>
          <w:rFonts w:ascii="Times New Roman" w:hAnsi="Times New Roman"/>
          <w:b w:val="0"/>
          <w:sz w:val="28"/>
          <w:szCs w:val="28"/>
        </w:rPr>
        <w:t xml:space="preserve"> </w:t>
      </w:r>
      <w:r w:rsidRPr="00AF762B">
        <w:rPr>
          <w:rFonts w:ascii="Times New Roman" w:hAnsi="Times New Roman"/>
          <w:b w:val="0"/>
          <w:sz w:val="28"/>
          <w:szCs w:val="28"/>
        </w:rPr>
        <w:t>5 ст.</w:t>
      </w:r>
      <w:r w:rsidR="0078276F">
        <w:rPr>
          <w:rFonts w:ascii="Times New Roman" w:hAnsi="Times New Roman"/>
          <w:b w:val="0"/>
          <w:sz w:val="28"/>
          <w:szCs w:val="28"/>
        </w:rPr>
        <w:t xml:space="preserve"> </w:t>
      </w:r>
      <w:r w:rsidRPr="00AF762B">
        <w:rPr>
          <w:rFonts w:ascii="Times New Roman" w:hAnsi="Times New Roman"/>
          <w:b w:val="0"/>
          <w:sz w:val="28"/>
          <w:szCs w:val="28"/>
        </w:rPr>
        <w:t xml:space="preserve">46 Устава сельского поселения Красный Яр муниципального района Красноярский Самарской области, Администрация сельского поселения Красный Яр муниципального района Красноярский Самарской области ПОСТАНОВЛЯЕТ: </w:t>
      </w:r>
    </w:p>
    <w:p w14:paraId="6A138CAE" w14:textId="1A98B01B" w:rsidR="009923AA" w:rsidRDefault="00351FFC" w:rsidP="009923AA">
      <w:pPr>
        <w:pStyle w:val="af1"/>
        <w:numPr>
          <w:ilvl w:val="0"/>
          <w:numId w:val="29"/>
        </w:numPr>
        <w:tabs>
          <w:tab w:val="left" w:pos="1134"/>
        </w:tabs>
        <w:autoSpaceDE w:val="0"/>
        <w:autoSpaceDN w:val="0"/>
        <w:adjustRightInd w:val="0"/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Внести в </w:t>
      </w:r>
      <w:r w:rsidR="009923AA" w:rsidRPr="00077356">
        <w:rPr>
          <w:sz w:val="28"/>
          <w:szCs w:val="28"/>
        </w:rPr>
        <w:t>техническое задание на разработку инвестиционной программы для муниципального унитарного предприятия «Красноярское ЖКХ» Красноярского района</w:t>
      </w:r>
      <w:r w:rsidR="009923AA">
        <w:rPr>
          <w:sz w:val="28"/>
          <w:szCs w:val="28"/>
        </w:rPr>
        <w:t xml:space="preserve"> </w:t>
      </w:r>
      <w:r w:rsidR="009923AA" w:rsidRPr="00077356">
        <w:rPr>
          <w:sz w:val="28"/>
          <w:szCs w:val="28"/>
        </w:rPr>
        <w:t xml:space="preserve">«Развитие, реконструкция, техническое перевооружение и модернизация системы </w:t>
      </w:r>
      <w:r w:rsidR="009923AA">
        <w:rPr>
          <w:sz w:val="28"/>
          <w:szCs w:val="28"/>
        </w:rPr>
        <w:t>водоотведения</w:t>
      </w:r>
      <w:r w:rsidR="009923AA" w:rsidRPr="00077356">
        <w:rPr>
          <w:sz w:val="28"/>
          <w:szCs w:val="28"/>
        </w:rPr>
        <w:t xml:space="preserve"> муниципального района Красноярский Сам</w:t>
      </w:r>
      <w:r w:rsidR="00FF19E2">
        <w:rPr>
          <w:sz w:val="28"/>
          <w:szCs w:val="28"/>
        </w:rPr>
        <w:t>арской области на 2027-2029 гг.</w:t>
      </w:r>
      <w:r w:rsidR="009923AA" w:rsidRPr="00077356">
        <w:rPr>
          <w:sz w:val="28"/>
          <w:szCs w:val="28"/>
        </w:rPr>
        <w:t>»</w:t>
      </w:r>
      <w:r w:rsidR="00FF19E2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211B9D">
        <w:rPr>
          <w:sz w:val="28"/>
          <w:szCs w:val="28"/>
        </w:rPr>
        <w:t>утвержденн</w:t>
      </w:r>
      <w:r w:rsidR="00DB4230">
        <w:rPr>
          <w:sz w:val="28"/>
          <w:szCs w:val="28"/>
        </w:rPr>
        <w:t>ое</w:t>
      </w:r>
      <w:r w:rsidR="00211B9D">
        <w:rPr>
          <w:sz w:val="28"/>
          <w:szCs w:val="28"/>
        </w:rPr>
        <w:t xml:space="preserve"> </w:t>
      </w:r>
      <w:r w:rsidR="00211B9D">
        <w:rPr>
          <w:sz w:val="28"/>
          <w:szCs w:val="28"/>
        </w:rPr>
        <w:lastRenderedPageBreak/>
        <w:t xml:space="preserve">Постановлением администрации сельского поселения Красный Яр № 168 от 30.09.2026 года «Об утверждении технического задания на разработку инвестиционной программы МУП «Красноярское ЖКХ» сельского поселения Красный Яр муниципального района Красноярский Самарской области в сфере водоснабжения и водоотведения на 2027-2029 гг.» </w:t>
      </w:r>
      <w:r>
        <w:rPr>
          <w:sz w:val="28"/>
          <w:szCs w:val="28"/>
        </w:rPr>
        <w:t>следующие изменения:</w:t>
      </w:r>
    </w:p>
    <w:p w14:paraId="689FDC02" w14:textId="5814AC11" w:rsidR="00351FFC" w:rsidRDefault="00351FFC" w:rsidP="00351FFC">
      <w:pPr>
        <w:pStyle w:val="af1"/>
        <w:numPr>
          <w:ilvl w:val="1"/>
          <w:numId w:val="29"/>
        </w:numPr>
        <w:tabs>
          <w:tab w:val="left" w:pos="709"/>
        </w:tabs>
        <w:autoSpaceDE w:val="0"/>
        <w:autoSpaceDN w:val="0"/>
        <w:adjustRightInd w:val="0"/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Приложение № 3 </w:t>
      </w:r>
      <w:r w:rsidR="00E023EB">
        <w:rPr>
          <w:sz w:val="28"/>
          <w:szCs w:val="28"/>
        </w:rPr>
        <w:t>к техническому заданию</w:t>
      </w:r>
      <w:r>
        <w:rPr>
          <w:sz w:val="28"/>
          <w:szCs w:val="28"/>
        </w:rPr>
        <w:t xml:space="preserve"> изложить в новой редакции:</w:t>
      </w:r>
    </w:p>
    <w:p w14:paraId="33E82682" w14:textId="576D2E56" w:rsidR="00351FFC" w:rsidRPr="00351FFC" w:rsidRDefault="00351FFC" w:rsidP="008E4B60">
      <w:pPr>
        <w:pStyle w:val="af1"/>
        <w:tabs>
          <w:tab w:val="left" w:pos="709"/>
        </w:tabs>
        <w:autoSpaceDE w:val="0"/>
        <w:autoSpaceDN w:val="0"/>
        <w:adjustRightInd w:val="0"/>
        <w:ind w:left="709"/>
        <w:jc w:val="right"/>
        <w:rPr>
          <w:sz w:val="28"/>
          <w:szCs w:val="28"/>
        </w:rPr>
      </w:pPr>
      <w:r w:rsidRPr="00351FFC">
        <w:rPr>
          <w:sz w:val="28"/>
          <w:szCs w:val="28"/>
        </w:rPr>
        <w:t xml:space="preserve">                                                                            </w:t>
      </w:r>
      <w:r w:rsidR="00FF19E2">
        <w:rPr>
          <w:sz w:val="28"/>
          <w:szCs w:val="28"/>
        </w:rPr>
        <w:t xml:space="preserve">                  Приложение № </w:t>
      </w:r>
      <w:r w:rsidRPr="00351FFC">
        <w:rPr>
          <w:sz w:val="28"/>
          <w:szCs w:val="28"/>
        </w:rPr>
        <w:t xml:space="preserve">3 </w:t>
      </w:r>
    </w:p>
    <w:p w14:paraId="6C1A10A2" w14:textId="1D2B5481" w:rsidR="00351FFC" w:rsidRPr="00351FFC" w:rsidRDefault="00351FFC" w:rsidP="008E4B60">
      <w:pPr>
        <w:pStyle w:val="af1"/>
        <w:tabs>
          <w:tab w:val="left" w:pos="709"/>
        </w:tabs>
        <w:autoSpaceDE w:val="0"/>
        <w:autoSpaceDN w:val="0"/>
        <w:adjustRightInd w:val="0"/>
        <w:ind w:left="709"/>
        <w:jc w:val="right"/>
        <w:rPr>
          <w:sz w:val="28"/>
          <w:szCs w:val="28"/>
        </w:rPr>
      </w:pPr>
      <w:r w:rsidRPr="00351FFC">
        <w:rPr>
          <w:sz w:val="28"/>
          <w:szCs w:val="28"/>
        </w:rPr>
        <w:t xml:space="preserve">                                                    </w:t>
      </w:r>
      <w:r w:rsidR="00FF19E2">
        <w:rPr>
          <w:sz w:val="28"/>
          <w:szCs w:val="28"/>
        </w:rPr>
        <w:t xml:space="preserve">                            </w:t>
      </w:r>
      <w:r w:rsidRPr="00351FFC">
        <w:rPr>
          <w:sz w:val="28"/>
          <w:szCs w:val="28"/>
        </w:rPr>
        <w:t xml:space="preserve">к </w:t>
      </w:r>
      <w:r w:rsidR="00FF19E2">
        <w:rPr>
          <w:sz w:val="28"/>
          <w:szCs w:val="28"/>
        </w:rPr>
        <w:t>т</w:t>
      </w:r>
      <w:r w:rsidRPr="00351FFC">
        <w:rPr>
          <w:sz w:val="28"/>
          <w:szCs w:val="28"/>
        </w:rPr>
        <w:t>ехническому заданию</w:t>
      </w:r>
    </w:p>
    <w:p w14:paraId="3EFCF4AA" w14:textId="77777777" w:rsidR="00351FFC" w:rsidRPr="00351FFC" w:rsidRDefault="00351FFC" w:rsidP="00351FFC">
      <w:pPr>
        <w:pStyle w:val="af1"/>
        <w:tabs>
          <w:tab w:val="left" w:pos="709"/>
        </w:tabs>
        <w:autoSpaceDE w:val="0"/>
        <w:autoSpaceDN w:val="0"/>
        <w:adjustRightInd w:val="0"/>
        <w:spacing w:line="360" w:lineRule="auto"/>
        <w:ind w:left="709"/>
        <w:jc w:val="both"/>
        <w:rPr>
          <w:sz w:val="28"/>
          <w:szCs w:val="28"/>
        </w:rPr>
      </w:pPr>
    </w:p>
    <w:p w14:paraId="3AFB0C19" w14:textId="77777777" w:rsidR="00E023EB" w:rsidRDefault="00351FFC" w:rsidP="00FF19E2">
      <w:pPr>
        <w:pStyle w:val="af1"/>
        <w:tabs>
          <w:tab w:val="left" w:pos="709"/>
        </w:tabs>
        <w:autoSpaceDE w:val="0"/>
        <w:autoSpaceDN w:val="0"/>
        <w:adjustRightInd w:val="0"/>
        <w:spacing w:line="276" w:lineRule="auto"/>
        <w:ind w:left="709"/>
        <w:jc w:val="center"/>
        <w:rPr>
          <w:sz w:val="28"/>
          <w:szCs w:val="28"/>
        </w:rPr>
      </w:pPr>
      <w:r w:rsidRPr="00351FFC">
        <w:rPr>
          <w:sz w:val="28"/>
          <w:szCs w:val="28"/>
        </w:rPr>
        <w:t>Перечень мероприятий</w:t>
      </w:r>
    </w:p>
    <w:p w14:paraId="61B19CF5" w14:textId="00FD70F0" w:rsidR="00351FFC" w:rsidRDefault="00351FFC" w:rsidP="00FF19E2">
      <w:pPr>
        <w:pStyle w:val="af1"/>
        <w:tabs>
          <w:tab w:val="left" w:pos="1134"/>
        </w:tabs>
        <w:autoSpaceDE w:val="0"/>
        <w:autoSpaceDN w:val="0"/>
        <w:adjustRightInd w:val="0"/>
        <w:spacing w:line="276" w:lineRule="auto"/>
        <w:ind w:left="0"/>
        <w:jc w:val="center"/>
        <w:rPr>
          <w:sz w:val="28"/>
          <w:szCs w:val="28"/>
        </w:rPr>
      </w:pPr>
      <w:r w:rsidRPr="00351FFC">
        <w:rPr>
          <w:sz w:val="28"/>
          <w:szCs w:val="28"/>
        </w:rPr>
        <w:t>по строительству, техническому перевооружению, модернизации и</w:t>
      </w:r>
      <w:r w:rsidR="00FF19E2">
        <w:rPr>
          <w:sz w:val="28"/>
          <w:szCs w:val="28"/>
        </w:rPr>
        <w:t xml:space="preserve"> </w:t>
      </w:r>
      <w:r w:rsidRPr="00351FFC">
        <w:rPr>
          <w:sz w:val="28"/>
          <w:szCs w:val="28"/>
        </w:rPr>
        <w:t>(или) реконструкции объектов централизованных систем водоотведения с указанием плановых значений показателей надежности и энергетической эффективности объектов, которые должны быть достигнуты в результате реализации таких мероприятий, мероприятий в целях создания цифровой инфраструктуры</w:t>
      </w:r>
      <w:r w:rsidR="00FF19E2">
        <w:rPr>
          <w:sz w:val="28"/>
          <w:szCs w:val="28"/>
        </w:rPr>
        <w:t xml:space="preserve"> </w:t>
      </w:r>
      <w:r w:rsidRPr="00FF19E2">
        <w:rPr>
          <w:sz w:val="28"/>
          <w:szCs w:val="28"/>
        </w:rPr>
        <w:t>в сфере водоотведения</w:t>
      </w:r>
    </w:p>
    <w:p w14:paraId="4DC2743E" w14:textId="77777777" w:rsidR="00FF19E2" w:rsidRPr="00FF19E2" w:rsidRDefault="00FF19E2" w:rsidP="00FF19E2">
      <w:pPr>
        <w:pStyle w:val="af1"/>
        <w:tabs>
          <w:tab w:val="left" w:pos="1134"/>
        </w:tabs>
        <w:autoSpaceDE w:val="0"/>
        <w:autoSpaceDN w:val="0"/>
        <w:adjustRightInd w:val="0"/>
        <w:spacing w:line="276" w:lineRule="auto"/>
        <w:ind w:left="0"/>
        <w:jc w:val="center"/>
        <w:rPr>
          <w:sz w:val="28"/>
          <w:szCs w:val="28"/>
        </w:rPr>
      </w:pPr>
    </w:p>
    <w:tbl>
      <w:tblPr>
        <w:tblW w:w="1006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2127"/>
        <w:gridCol w:w="3402"/>
        <w:gridCol w:w="2515"/>
        <w:gridCol w:w="1457"/>
      </w:tblGrid>
      <w:tr w:rsidR="00E023EB" w:rsidRPr="009409D2" w14:paraId="226748BA" w14:textId="77777777" w:rsidTr="00FF19E2">
        <w:trPr>
          <w:trHeight w:val="699"/>
          <w:tblHeader/>
          <w:jc w:val="center"/>
        </w:trPr>
        <w:tc>
          <w:tcPr>
            <w:tcW w:w="562" w:type="dxa"/>
          </w:tcPr>
          <w:p w14:paraId="1BC7EB7E" w14:textId="77777777" w:rsidR="00E023EB" w:rsidRPr="009409D2" w:rsidRDefault="00E023EB" w:rsidP="001E154B">
            <w:pPr>
              <w:suppressAutoHyphens/>
              <w:jc w:val="center"/>
              <w:rPr>
                <w:rFonts w:ascii="Times New Roman" w:hAnsi="Times New Roman" w:cs="Times New Roman"/>
              </w:rPr>
            </w:pPr>
            <w:r w:rsidRPr="009409D2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2127" w:type="dxa"/>
          </w:tcPr>
          <w:p w14:paraId="5FA20987" w14:textId="77777777" w:rsidR="00E023EB" w:rsidRPr="009409D2" w:rsidRDefault="00E023EB" w:rsidP="001E154B">
            <w:pPr>
              <w:suppressAutoHyphens/>
              <w:jc w:val="center"/>
              <w:rPr>
                <w:rFonts w:ascii="Times New Roman" w:hAnsi="Times New Roman" w:cs="Times New Roman"/>
              </w:rPr>
            </w:pPr>
            <w:r w:rsidRPr="009409D2">
              <w:rPr>
                <w:rFonts w:ascii="Times New Roman" w:hAnsi="Times New Roman" w:cs="Times New Roman"/>
              </w:rPr>
              <w:t>Наименование мероприятия</w:t>
            </w:r>
          </w:p>
        </w:tc>
        <w:tc>
          <w:tcPr>
            <w:tcW w:w="3402" w:type="dxa"/>
            <w:vAlign w:val="center"/>
          </w:tcPr>
          <w:p w14:paraId="665473B1" w14:textId="77777777" w:rsidR="00E023EB" w:rsidRPr="009409D2" w:rsidRDefault="00E023EB" w:rsidP="001E154B">
            <w:pPr>
              <w:suppressAutoHyphens/>
              <w:jc w:val="center"/>
              <w:rPr>
                <w:rFonts w:ascii="Times New Roman" w:hAnsi="Times New Roman" w:cs="Times New Roman"/>
              </w:rPr>
            </w:pPr>
            <w:r w:rsidRPr="009409D2">
              <w:rPr>
                <w:rFonts w:ascii="Times New Roman" w:eastAsia="SimSun" w:hAnsi="Times New Roman" w:cs="Times New Roman"/>
              </w:rPr>
              <w:t>Описание мероприятий</w:t>
            </w:r>
          </w:p>
        </w:tc>
        <w:tc>
          <w:tcPr>
            <w:tcW w:w="2515" w:type="dxa"/>
            <w:vAlign w:val="center"/>
          </w:tcPr>
          <w:p w14:paraId="50E7482F" w14:textId="77777777" w:rsidR="00E023EB" w:rsidRPr="009409D2" w:rsidRDefault="00E023EB" w:rsidP="001E154B">
            <w:pPr>
              <w:suppressAutoHyphens/>
              <w:jc w:val="center"/>
              <w:rPr>
                <w:rFonts w:ascii="Times New Roman" w:hAnsi="Times New Roman" w:cs="Times New Roman"/>
              </w:rPr>
            </w:pPr>
            <w:r w:rsidRPr="009409D2">
              <w:rPr>
                <w:rFonts w:ascii="Times New Roman" w:hAnsi="Times New Roman" w:cs="Times New Roman"/>
              </w:rPr>
              <w:t>Адрес объекта</w:t>
            </w:r>
          </w:p>
        </w:tc>
        <w:tc>
          <w:tcPr>
            <w:tcW w:w="1457" w:type="dxa"/>
            <w:vAlign w:val="center"/>
          </w:tcPr>
          <w:p w14:paraId="53C908B7" w14:textId="77777777" w:rsidR="00E023EB" w:rsidRPr="0078276F" w:rsidRDefault="00E023EB" w:rsidP="001E154B">
            <w:pPr>
              <w:suppressAutoHyphens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8276F">
              <w:rPr>
                <w:rFonts w:ascii="Times New Roman" w:hAnsi="Times New Roman" w:cs="Times New Roman"/>
                <w:sz w:val="22"/>
                <w:szCs w:val="22"/>
              </w:rPr>
              <w:t>Срок</w:t>
            </w:r>
          </w:p>
          <w:p w14:paraId="626045EC" w14:textId="77777777" w:rsidR="00E023EB" w:rsidRPr="009409D2" w:rsidRDefault="00E023EB" w:rsidP="001E154B">
            <w:pPr>
              <w:suppressAutoHyphens/>
              <w:jc w:val="center"/>
              <w:rPr>
                <w:rFonts w:ascii="Times New Roman" w:hAnsi="Times New Roman" w:cs="Times New Roman"/>
              </w:rPr>
            </w:pPr>
            <w:r w:rsidRPr="0078276F">
              <w:rPr>
                <w:rFonts w:ascii="Times New Roman" w:hAnsi="Times New Roman" w:cs="Times New Roman"/>
                <w:sz w:val="22"/>
                <w:szCs w:val="22"/>
              </w:rPr>
              <w:t>выполнения</w:t>
            </w:r>
          </w:p>
        </w:tc>
      </w:tr>
      <w:tr w:rsidR="00E023EB" w:rsidRPr="009409D2" w14:paraId="2FAA10D7" w14:textId="77777777" w:rsidTr="00FF19E2">
        <w:trPr>
          <w:jc w:val="center"/>
        </w:trPr>
        <w:tc>
          <w:tcPr>
            <w:tcW w:w="562" w:type="dxa"/>
            <w:vAlign w:val="center"/>
          </w:tcPr>
          <w:p w14:paraId="6F5DC0D0" w14:textId="77777777" w:rsidR="00E023EB" w:rsidRPr="009409D2" w:rsidRDefault="00E023EB" w:rsidP="001E154B">
            <w:pPr>
              <w:suppressAutoHyphens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27" w:type="dxa"/>
            <w:vAlign w:val="center"/>
          </w:tcPr>
          <w:p w14:paraId="7ABAE312" w14:textId="77777777" w:rsidR="00E023EB" w:rsidRPr="009409D2" w:rsidRDefault="00E023EB" w:rsidP="001E154B">
            <w:pPr>
              <w:jc w:val="center"/>
              <w:rPr>
                <w:rFonts w:ascii="Times New Roman" w:hAnsi="Times New Roman" w:cs="Times New Roman"/>
              </w:rPr>
            </w:pPr>
            <w:r w:rsidRPr="009409D2">
              <w:rPr>
                <w:rFonts w:ascii="Times New Roman" w:hAnsi="Times New Roman" w:cs="Times New Roman"/>
              </w:rPr>
              <w:t>Модернизация выпускного коллектора длина 50м Д-200мм ПЭ</w:t>
            </w:r>
          </w:p>
        </w:tc>
        <w:tc>
          <w:tcPr>
            <w:tcW w:w="3402" w:type="dxa"/>
            <w:vAlign w:val="center"/>
          </w:tcPr>
          <w:p w14:paraId="6EA61EF3" w14:textId="77777777" w:rsidR="00E023EB" w:rsidRPr="009409D2" w:rsidRDefault="00E023EB" w:rsidP="0078276F">
            <w:pPr>
              <w:jc w:val="both"/>
              <w:rPr>
                <w:rFonts w:ascii="Times New Roman" w:hAnsi="Times New Roman" w:cs="Times New Roman"/>
              </w:rPr>
            </w:pPr>
            <w:r w:rsidRPr="009409D2">
              <w:rPr>
                <w:rFonts w:ascii="Times New Roman" w:hAnsi="Times New Roman" w:cs="Times New Roman"/>
              </w:rPr>
              <w:t>Разработка грунта в траншеях.</w:t>
            </w:r>
          </w:p>
          <w:p w14:paraId="75FE4264" w14:textId="7873ED18" w:rsidR="00E023EB" w:rsidRPr="009409D2" w:rsidRDefault="00E023EB" w:rsidP="0078276F">
            <w:pPr>
              <w:jc w:val="both"/>
              <w:rPr>
                <w:rFonts w:ascii="Times New Roman" w:hAnsi="Times New Roman" w:cs="Times New Roman"/>
              </w:rPr>
            </w:pPr>
            <w:r w:rsidRPr="009409D2">
              <w:rPr>
                <w:rFonts w:ascii="Times New Roman" w:hAnsi="Times New Roman" w:cs="Times New Roman"/>
              </w:rPr>
              <w:t>Засыпка траншей и котлованов с перемещением грунта.</w:t>
            </w:r>
            <w:r w:rsidR="0078276F">
              <w:t xml:space="preserve"> </w:t>
            </w:r>
            <w:r w:rsidR="0078276F">
              <w:br/>
            </w:r>
            <w:r w:rsidRPr="009409D2">
              <w:rPr>
                <w:rFonts w:ascii="Times New Roman" w:hAnsi="Times New Roman" w:cs="Times New Roman"/>
              </w:rPr>
              <w:t>Укладка трубопроводов канализации из труб полиэтиленовых с двухслойной профилированной стенкой</w:t>
            </w:r>
          </w:p>
        </w:tc>
        <w:tc>
          <w:tcPr>
            <w:tcW w:w="2515" w:type="dxa"/>
            <w:vAlign w:val="center"/>
          </w:tcPr>
          <w:p w14:paraId="3645E8BF" w14:textId="28B83FC8" w:rsidR="00E023EB" w:rsidRPr="009409D2" w:rsidRDefault="00E023EB" w:rsidP="001E154B">
            <w:pPr>
              <w:tabs>
                <w:tab w:val="left" w:pos="4052"/>
              </w:tabs>
              <w:jc w:val="center"/>
              <w:rPr>
                <w:rFonts w:ascii="Times New Roman" w:hAnsi="Times New Roman" w:cs="Times New Roman"/>
              </w:rPr>
            </w:pPr>
            <w:r w:rsidRPr="009409D2">
              <w:rPr>
                <w:rFonts w:ascii="Times New Roman" w:hAnsi="Times New Roman" w:cs="Times New Roman"/>
              </w:rPr>
              <w:t>с.</w:t>
            </w:r>
            <w:r w:rsidR="00FF19E2">
              <w:rPr>
                <w:rFonts w:ascii="Times New Roman" w:hAnsi="Times New Roman" w:cs="Times New Roman"/>
              </w:rPr>
              <w:t xml:space="preserve"> </w:t>
            </w:r>
            <w:r w:rsidRPr="009409D2">
              <w:rPr>
                <w:rFonts w:ascii="Times New Roman" w:hAnsi="Times New Roman" w:cs="Times New Roman"/>
              </w:rPr>
              <w:t xml:space="preserve">Красный Яр, </w:t>
            </w:r>
          </w:p>
          <w:p w14:paraId="32FEA8F3" w14:textId="0E1F224E" w:rsidR="00E023EB" w:rsidRPr="009409D2" w:rsidRDefault="00E023EB" w:rsidP="001E154B">
            <w:pPr>
              <w:jc w:val="center"/>
              <w:rPr>
                <w:rFonts w:ascii="Times New Roman" w:hAnsi="Times New Roman" w:cs="Times New Roman"/>
              </w:rPr>
            </w:pPr>
            <w:r w:rsidRPr="009409D2">
              <w:rPr>
                <w:rFonts w:ascii="Times New Roman" w:hAnsi="Times New Roman" w:cs="Times New Roman"/>
              </w:rPr>
              <w:t xml:space="preserve">ул. Комсомольская, </w:t>
            </w:r>
            <w:r w:rsidR="00FF19E2">
              <w:rPr>
                <w:rFonts w:ascii="Times New Roman" w:hAnsi="Times New Roman" w:cs="Times New Roman"/>
              </w:rPr>
              <w:br/>
            </w:r>
            <w:r w:rsidRPr="009409D2">
              <w:rPr>
                <w:rFonts w:ascii="Times New Roman" w:hAnsi="Times New Roman" w:cs="Times New Roman"/>
              </w:rPr>
              <w:t>д.</w:t>
            </w:r>
            <w:r w:rsidR="00FF19E2">
              <w:rPr>
                <w:rFonts w:ascii="Times New Roman" w:hAnsi="Times New Roman" w:cs="Times New Roman"/>
              </w:rPr>
              <w:t xml:space="preserve"> 2</w:t>
            </w:r>
            <w:r w:rsidRPr="009409D2">
              <w:rPr>
                <w:rFonts w:ascii="Times New Roman" w:hAnsi="Times New Roman" w:cs="Times New Roman"/>
              </w:rPr>
              <w:t>Е</w:t>
            </w:r>
          </w:p>
        </w:tc>
        <w:tc>
          <w:tcPr>
            <w:tcW w:w="1457" w:type="dxa"/>
            <w:vAlign w:val="center"/>
          </w:tcPr>
          <w:p w14:paraId="6EA449A4" w14:textId="77777777" w:rsidR="00E023EB" w:rsidRPr="009409D2" w:rsidRDefault="00E023EB" w:rsidP="001E154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2027</w:t>
            </w:r>
          </w:p>
        </w:tc>
      </w:tr>
      <w:tr w:rsidR="00E023EB" w:rsidRPr="00BE745E" w14:paraId="65540A73" w14:textId="77777777" w:rsidTr="00FF19E2">
        <w:trPr>
          <w:jc w:val="center"/>
        </w:trPr>
        <w:tc>
          <w:tcPr>
            <w:tcW w:w="562" w:type="dxa"/>
            <w:vAlign w:val="center"/>
          </w:tcPr>
          <w:p w14:paraId="2A54D01D" w14:textId="77777777" w:rsidR="00E023EB" w:rsidRPr="00DF65DB" w:rsidRDefault="00E023EB" w:rsidP="001E154B">
            <w:pPr>
              <w:suppressAutoHyphens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127" w:type="dxa"/>
            <w:vAlign w:val="center"/>
          </w:tcPr>
          <w:p w14:paraId="12C0B15E" w14:textId="77777777" w:rsidR="00E023EB" w:rsidRPr="00DF65DB" w:rsidRDefault="00E023EB" w:rsidP="001E154B">
            <w:pPr>
              <w:jc w:val="center"/>
              <w:rPr>
                <w:rFonts w:ascii="Times New Roman" w:hAnsi="Times New Roman" w:cs="Times New Roman"/>
              </w:rPr>
            </w:pPr>
            <w:r w:rsidRPr="009409D2">
              <w:rPr>
                <w:rFonts w:ascii="Times New Roman" w:hAnsi="Times New Roman" w:cs="Times New Roman"/>
              </w:rPr>
              <w:t xml:space="preserve">Модернизация насосного оборудования на КНС </w:t>
            </w:r>
            <w:proofErr w:type="spellStart"/>
            <w:r w:rsidRPr="009409D2">
              <w:rPr>
                <w:rFonts w:ascii="Times New Roman" w:hAnsi="Times New Roman" w:cs="Times New Roman"/>
              </w:rPr>
              <w:t>Calpeda</w:t>
            </w:r>
            <w:proofErr w:type="spellEnd"/>
            <w:r w:rsidRPr="009409D2">
              <w:rPr>
                <w:rFonts w:ascii="Times New Roman" w:hAnsi="Times New Roman" w:cs="Times New Roman"/>
              </w:rPr>
              <w:t xml:space="preserve"> GMN 30-80A</w:t>
            </w:r>
          </w:p>
        </w:tc>
        <w:tc>
          <w:tcPr>
            <w:tcW w:w="3402" w:type="dxa"/>
            <w:vAlign w:val="center"/>
          </w:tcPr>
          <w:p w14:paraId="05612BE8" w14:textId="17C0349A" w:rsidR="00E023EB" w:rsidRPr="00DF65DB" w:rsidRDefault="00E023EB" w:rsidP="0078276F">
            <w:pPr>
              <w:jc w:val="both"/>
              <w:rPr>
                <w:rFonts w:ascii="Times New Roman" w:hAnsi="Times New Roman" w:cs="Times New Roman"/>
              </w:rPr>
            </w:pPr>
            <w:r w:rsidRPr="009409D2">
              <w:rPr>
                <w:rFonts w:ascii="Times New Roman" w:hAnsi="Times New Roman" w:cs="Times New Roman"/>
              </w:rPr>
              <w:t>Демонтаж центробежных насосов с электродвигателем</w:t>
            </w:r>
            <w:r w:rsidRPr="009409D2">
              <w:t xml:space="preserve"> </w:t>
            </w:r>
            <w:r w:rsidRPr="009409D2">
              <w:rPr>
                <w:rFonts w:ascii="Times New Roman" w:hAnsi="Times New Roman" w:cs="Times New Roman"/>
              </w:rPr>
              <w:t>Установка насосо</w:t>
            </w:r>
            <w:r w:rsidR="00244D65">
              <w:rPr>
                <w:rFonts w:ascii="Times New Roman" w:hAnsi="Times New Roman" w:cs="Times New Roman"/>
              </w:rPr>
              <w:t>в погружных с электродвигателем</w:t>
            </w:r>
          </w:p>
        </w:tc>
        <w:tc>
          <w:tcPr>
            <w:tcW w:w="2515" w:type="dxa"/>
            <w:vAlign w:val="center"/>
          </w:tcPr>
          <w:p w14:paraId="7BDE2511" w14:textId="3F7393A1" w:rsidR="00E023EB" w:rsidRPr="009409D2" w:rsidRDefault="00E023EB" w:rsidP="001E154B">
            <w:pPr>
              <w:tabs>
                <w:tab w:val="left" w:pos="4052"/>
              </w:tabs>
              <w:jc w:val="center"/>
              <w:rPr>
                <w:rFonts w:ascii="Times New Roman" w:hAnsi="Times New Roman" w:cs="Times New Roman"/>
              </w:rPr>
            </w:pPr>
            <w:r w:rsidRPr="009409D2">
              <w:rPr>
                <w:rFonts w:ascii="Times New Roman" w:hAnsi="Times New Roman" w:cs="Times New Roman"/>
              </w:rPr>
              <w:t>КНС, с.</w:t>
            </w:r>
            <w:r w:rsidR="00FF19E2">
              <w:rPr>
                <w:rFonts w:ascii="Times New Roman" w:hAnsi="Times New Roman" w:cs="Times New Roman"/>
              </w:rPr>
              <w:t xml:space="preserve"> </w:t>
            </w:r>
            <w:r w:rsidRPr="009409D2">
              <w:rPr>
                <w:rFonts w:ascii="Times New Roman" w:hAnsi="Times New Roman" w:cs="Times New Roman"/>
              </w:rPr>
              <w:t xml:space="preserve">Красный Яр, </w:t>
            </w:r>
          </w:p>
          <w:p w14:paraId="1440E973" w14:textId="77777777" w:rsidR="00E023EB" w:rsidRPr="00DF65DB" w:rsidRDefault="00E023EB" w:rsidP="001E154B">
            <w:pPr>
              <w:jc w:val="center"/>
              <w:rPr>
                <w:rFonts w:ascii="Times New Roman" w:hAnsi="Times New Roman" w:cs="Times New Roman"/>
              </w:rPr>
            </w:pPr>
            <w:r w:rsidRPr="009409D2">
              <w:rPr>
                <w:rFonts w:ascii="Times New Roman" w:hAnsi="Times New Roman" w:cs="Times New Roman"/>
              </w:rPr>
              <w:t>ул. Советская</w:t>
            </w:r>
          </w:p>
        </w:tc>
        <w:tc>
          <w:tcPr>
            <w:tcW w:w="1457" w:type="dxa"/>
            <w:vAlign w:val="center"/>
          </w:tcPr>
          <w:p w14:paraId="1948A663" w14:textId="77777777" w:rsidR="00E023EB" w:rsidRDefault="00E023EB" w:rsidP="001E154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2027</w:t>
            </w:r>
          </w:p>
          <w:p w14:paraId="1323F3FE" w14:textId="77777777" w:rsidR="00E023EB" w:rsidRPr="00DF65DB" w:rsidRDefault="00E023EB" w:rsidP="001E154B">
            <w:pPr>
              <w:rPr>
                <w:rFonts w:ascii="Times New Roman" w:hAnsi="Times New Roman" w:cs="Times New Roman"/>
              </w:rPr>
            </w:pPr>
          </w:p>
        </w:tc>
      </w:tr>
      <w:tr w:rsidR="00E023EB" w:rsidRPr="00BE745E" w14:paraId="2C43EFFD" w14:textId="77777777" w:rsidTr="00FF19E2">
        <w:trPr>
          <w:jc w:val="center"/>
        </w:trPr>
        <w:tc>
          <w:tcPr>
            <w:tcW w:w="562" w:type="dxa"/>
            <w:vAlign w:val="center"/>
          </w:tcPr>
          <w:p w14:paraId="6421B9F0" w14:textId="77777777" w:rsidR="00E023EB" w:rsidRPr="00DF65DB" w:rsidRDefault="00E023EB" w:rsidP="001E154B">
            <w:pPr>
              <w:suppressAutoHyphens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127" w:type="dxa"/>
            <w:vAlign w:val="center"/>
          </w:tcPr>
          <w:p w14:paraId="7CE7160F" w14:textId="77777777" w:rsidR="00E023EB" w:rsidRPr="009409D2" w:rsidRDefault="00E023EB" w:rsidP="001E154B">
            <w:pPr>
              <w:jc w:val="center"/>
              <w:rPr>
                <w:rFonts w:ascii="Times New Roman" w:hAnsi="Times New Roman" w:cs="Times New Roman"/>
              </w:rPr>
            </w:pPr>
            <w:r w:rsidRPr="00DF65DB">
              <w:rPr>
                <w:rFonts w:ascii="Times New Roman" w:hAnsi="Times New Roman" w:cs="Times New Roman"/>
              </w:rPr>
              <w:t xml:space="preserve">Модернизация существующего компрессорного оборудования воздуходувки: Воздуходувка </w:t>
            </w:r>
            <w:proofErr w:type="spellStart"/>
            <w:r w:rsidRPr="00DF65DB">
              <w:rPr>
                <w:rFonts w:ascii="Times New Roman" w:hAnsi="Times New Roman" w:cs="Times New Roman"/>
              </w:rPr>
              <w:lastRenderedPageBreak/>
              <w:t>Рутс</w:t>
            </w:r>
            <w:proofErr w:type="spellEnd"/>
            <w:r w:rsidRPr="00DF65DB">
              <w:rPr>
                <w:rFonts w:ascii="Times New Roman" w:hAnsi="Times New Roman" w:cs="Times New Roman"/>
              </w:rPr>
              <w:t xml:space="preserve"> ESRB 150-40-23,61-30-111</w:t>
            </w:r>
          </w:p>
        </w:tc>
        <w:tc>
          <w:tcPr>
            <w:tcW w:w="3402" w:type="dxa"/>
            <w:vAlign w:val="center"/>
          </w:tcPr>
          <w:p w14:paraId="4846308A" w14:textId="77777777" w:rsidR="00E023EB" w:rsidRPr="00DF65DB" w:rsidRDefault="00E023EB" w:rsidP="0078276F">
            <w:pPr>
              <w:jc w:val="both"/>
              <w:rPr>
                <w:rFonts w:ascii="Times New Roman" w:hAnsi="Times New Roman" w:cs="Times New Roman"/>
              </w:rPr>
            </w:pPr>
            <w:r w:rsidRPr="00DF65DB">
              <w:rPr>
                <w:rFonts w:ascii="Times New Roman" w:hAnsi="Times New Roman" w:cs="Times New Roman"/>
              </w:rPr>
              <w:lastRenderedPageBreak/>
              <w:t xml:space="preserve">Демонтаж оборудования: </w:t>
            </w:r>
            <w:proofErr w:type="spellStart"/>
            <w:r w:rsidRPr="00DF65DB">
              <w:rPr>
                <w:rFonts w:ascii="Times New Roman" w:hAnsi="Times New Roman" w:cs="Times New Roman"/>
              </w:rPr>
              <w:t>Газовоздуходувка</w:t>
            </w:r>
            <w:proofErr w:type="spellEnd"/>
            <w:r w:rsidRPr="00DF65DB">
              <w:rPr>
                <w:rFonts w:ascii="Times New Roman" w:hAnsi="Times New Roman" w:cs="Times New Roman"/>
              </w:rPr>
              <w:t xml:space="preserve"> роторная.</w:t>
            </w:r>
          </w:p>
          <w:p w14:paraId="47C0F7F9" w14:textId="21742312" w:rsidR="00E023EB" w:rsidRPr="009409D2" w:rsidRDefault="00E023EB" w:rsidP="0078276F">
            <w:pPr>
              <w:jc w:val="both"/>
              <w:rPr>
                <w:rFonts w:ascii="Times New Roman" w:hAnsi="Times New Roman" w:cs="Times New Roman"/>
              </w:rPr>
            </w:pPr>
            <w:r w:rsidRPr="00DF65DB">
              <w:rPr>
                <w:rFonts w:ascii="Times New Roman" w:hAnsi="Times New Roman" w:cs="Times New Roman"/>
              </w:rPr>
              <w:t>Монтаж оборудов</w:t>
            </w:r>
            <w:r w:rsidR="00244D65">
              <w:rPr>
                <w:rFonts w:ascii="Times New Roman" w:hAnsi="Times New Roman" w:cs="Times New Roman"/>
              </w:rPr>
              <w:t xml:space="preserve">ания: </w:t>
            </w:r>
            <w:proofErr w:type="spellStart"/>
            <w:r w:rsidR="00244D65">
              <w:rPr>
                <w:rFonts w:ascii="Times New Roman" w:hAnsi="Times New Roman" w:cs="Times New Roman"/>
              </w:rPr>
              <w:t>Газовоздуходувка</w:t>
            </w:r>
            <w:proofErr w:type="spellEnd"/>
            <w:r w:rsidR="00244D65">
              <w:rPr>
                <w:rFonts w:ascii="Times New Roman" w:hAnsi="Times New Roman" w:cs="Times New Roman"/>
              </w:rPr>
              <w:t xml:space="preserve"> роторная</w:t>
            </w:r>
            <w:bookmarkStart w:id="0" w:name="_GoBack"/>
            <w:bookmarkEnd w:id="0"/>
          </w:p>
        </w:tc>
        <w:tc>
          <w:tcPr>
            <w:tcW w:w="2515" w:type="dxa"/>
            <w:vAlign w:val="center"/>
          </w:tcPr>
          <w:p w14:paraId="50F5DD21" w14:textId="4FF35543" w:rsidR="00E023EB" w:rsidRPr="009409D2" w:rsidRDefault="00E023EB" w:rsidP="001E154B">
            <w:pPr>
              <w:tabs>
                <w:tab w:val="left" w:pos="4052"/>
              </w:tabs>
              <w:jc w:val="center"/>
              <w:rPr>
                <w:rFonts w:ascii="Times New Roman" w:hAnsi="Times New Roman" w:cs="Times New Roman"/>
              </w:rPr>
            </w:pPr>
            <w:r w:rsidRPr="009409D2">
              <w:rPr>
                <w:rFonts w:ascii="Times New Roman" w:hAnsi="Times New Roman" w:cs="Times New Roman"/>
              </w:rPr>
              <w:t>с.</w:t>
            </w:r>
            <w:r w:rsidR="00FF19E2">
              <w:rPr>
                <w:rFonts w:ascii="Times New Roman" w:hAnsi="Times New Roman" w:cs="Times New Roman"/>
              </w:rPr>
              <w:t xml:space="preserve"> </w:t>
            </w:r>
            <w:r w:rsidRPr="009409D2">
              <w:rPr>
                <w:rFonts w:ascii="Times New Roman" w:hAnsi="Times New Roman" w:cs="Times New Roman"/>
              </w:rPr>
              <w:t xml:space="preserve">Красный Яр, </w:t>
            </w:r>
          </w:p>
          <w:p w14:paraId="03311462" w14:textId="4036510D" w:rsidR="00E023EB" w:rsidRPr="009409D2" w:rsidRDefault="00E023EB" w:rsidP="001E154B">
            <w:pPr>
              <w:tabs>
                <w:tab w:val="left" w:pos="4052"/>
              </w:tabs>
              <w:jc w:val="center"/>
              <w:rPr>
                <w:rFonts w:ascii="Times New Roman" w:hAnsi="Times New Roman" w:cs="Times New Roman"/>
              </w:rPr>
            </w:pPr>
            <w:r w:rsidRPr="009409D2">
              <w:rPr>
                <w:rFonts w:ascii="Times New Roman" w:hAnsi="Times New Roman" w:cs="Times New Roman"/>
              </w:rPr>
              <w:t xml:space="preserve">ул. </w:t>
            </w:r>
            <w:r w:rsidR="00FF19E2">
              <w:rPr>
                <w:rFonts w:ascii="Times New Roman" w:hAnsi="Times New Roman" w:cs="Times New Roman"/>
              </w:rPr>
              <w:t>Комсомольская,</w:t>
            </w:r>
            <w:r w:rsidR="00FF19E2">
              <w:rPr>
                <w:rFonts w:ascii="Times New Roman" w:hAnsi="Times New Roman" w:cs="Times New Roman"/>
              </w:rPr>
              <w:br/>
              <w:t xml:space="preserve"> д. 2</w:t>
            </w:r>
            <w:r w:rsidRPr="009409D2">
              <w:rPr>
                <w:rFonts w:ascii="Times New Roman" w:hAnsi="Times New Roman" w:cs="Times New Roman"/>
              </w:rPr>
              <w:t>Е</w:t>
            </w:r>
          </w:p>
        </w:tc>
        <w:tc>
          <w:tcPr>
            <w:tcW w:w="1457" w:type="dxa"/>
            <w:vAlign w:val="center"/>
          </w:tcPr>
          <w:p w14:paraId="0CE79B78" w14:textId="77777777" w:rsidR="00E023EB" w:rsidRPr="009409D2" w:rsidRDefault="00E023EB" w:rsidP="001E154B">
            <w:pPr>
              <w:jc w:val="center"/>
              <w:rPr>
                <w:rFonts w:ascii="Times New Roman" w:hAnsi="Times New Roman" w:cs="Times New Roman"/>
              </w:rPr>
            </w:pPr>
            <w:r w:rsidRPr="00DF65DB">
              <w:rPr>
                <w:rFonts w:ascii="Times New Roman" w:hAnsi="Times New Roman" w:cs="Times New Roman"/>
              </w:rPr>
              <w:t>202</w:t>
            </w:r>
            <w:r>
              <w:rPr>
                <w:rFonts w:ascii="Times New Roman" w:hAnsi="Times New Roman" w:cs="Times New Roman"/>
              </w:rPr>
              <w:t>8</w:t>
            </w:r>
          </w:p>
        </w:tc>
      </w:tr>
      <w:tr w:rsidR="00E023EB" w:rsidRPr="00BE745E" w14:paraId="3F38FEF3" w14:textId="77777777" w:rsidTr="00FF19E2">
        <w:trPr>
          <w:jc w:val="center"/>
        </w:trPr>
        <w:tc>
          <w:tcPr>
            <w:tcW w:w="562" w:type="dxa"/>
            <w:vAlign w:val="center"/>
          </w:tcPr>
          <w:p w14:paraId="455A7985" w14:textId="77777777" w:rsidR="00E023EB" w:rsidRPr="00DF65DB" w:rsidRDefault="00E023EB" w:rsidP="001E154B">
            <w:pPr>
              <w:suppressAutoHyphens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127" w:type="dxa"/>
            <w:vAlign w:val="center"/>
          </w:tcPr>
          <w:p w14:paraId="3AF4ABE3" w14:textId="77777777" w:rsidR="00E023EB" w:rsidRPr="009409D2" w:rsidRDefault="00E023EB" w:rsidP="001E154B">
            <w:pPr>
              <w:jc w:val="center"/>
              <w:rPr>
                <w:rFonts w:ascii="Times New Roman" w:hAnsi="Times New Roman" w:cs="Times New Roman"/>
              </w:rPr>
            </w:pPr>
            <w:r w:rsidRPr="009409D2">
              <w:rPr>
                <w:rFonts w:ascii="Times New Roman" w:hAnsi="Times New Roman" w:cs="Times New Roman"/>
              </w:rPr>
              <w:t>Модернизация выпускного коллектора длина 50м Д-200мм ПЭ</w:t>
            </w:r>
          </w:p>
        </w:tc>
        <w:tc>
          <w:tcPr>
            <w:tcW w:w="3402" w:type="dxa"/>
            <w:vAlign w:val="center"/>
          </w:tcPr>
          <w:p w14:paraId="5772E70D" w14:textId="77777777" w:rsidR="00E023EB" w:rsidRPr="009409D2" w:rsidRDefault="00E023EB" w:rsidP="0078276F">
            <w:pPr>
              <w:jc w:val="both"/>
              <w:rPr>
                <w:rFonts w:ascii="Times New Roman" w:hAnsi="Times New Roman" w:cs="Times New Roman"/>
              </w:rPr>
            </w:pPr>
            <w:r w:rsidRPr="009409D2">
              <w:rPr>
                <w:rFonts w:ascii="Times New Roman" w:hAnsi="Times New Roman" w:cs="Times New Roman"/>
              </w:rPr>
              <w:t>Разработка грунта в траншеях.</w:t>
            </w:r>
          </w:p>
          <w:p w14:paraId="6E16B16A" w14:textId="77777777" w:rsidR="00E023EB" w:rsidRPr="009409D2" w:rsidRDefault="00E023EB" w:rsidP="0078276F">
            <w:pPr>
              <w:jc w:val="both"/>
              <w:rPr>
                <w:rFonts w:ascii="Times New Roman" w:hAnsi="Times New Roman" w:cs="Times New Roman"/>
              </w:rPr>
            </w:pPr>
            <w:r w:rsidRPr="009409D2">
              <w:rPr>
                <w:rFonts w:ascii="Times New Roman" w:hAnsi="Times New Roman" w:cs="Times New Roman"/>
              </w:rPr>
              <w:t>Засыпка траншей и котлованов с перемещением грунта.</w:t>
            </w:r>
            <w:r w:rsidRPr="009409D2">
              <w:t xml:space="preserve"> </w:t>
            </w:r>
            <w:r w:rsidRPr="009409D2">
              <w:rPr>
                <w:rFonts w:ascii="Times New Roman" w:hAnsi="Times New Roman" w:cs="Times New Roman"/>
              </w:rPr>
              <w:t>Укладка трубопроводов канализации из труб полиэтиленовых с двухслойной профилированной стенкой</w:t>
            </w:r>
          </w:p>
        </w:tc>
        <w:tc>
          <w:tcPr>
            <w:tcW w:w="2515" w:type="dxa"/>
            <w:vAlign w:val="center"/>
          </w:tcPr>
          <w:p w14:paraId="77A12B96" w14:textId="451ADA02" w:rsidR="00E023EB" w:rsidRPr="009409D2" w:rsidRDefault="00E023EB" w:rsidP="001E154B">
            <w:pPr>
              <w:tabs>
                <w:tab w:val="left" w:pos="4052"/>
              </w:tabs>
              <w:jc w:val="center"/>
              <w:rPr>
                <w:rFonts w:ascii="Times New Roman" w:hAnsi="Times New Roman" w:cs="Times New Roman"/>
              </w:rPr>
            </w:pPr>
            <w:r w:rsidRPr="009409D2">
              <w:rPr>
                <w:rFonts w:ascii="Times New Roman" w:hAnsi="Times New Roman" w:cs="Times New Roman"/>
              </w:rPr>
              <w:t>с.</w:t>
            </w:r>
            <w:r w:rsidR="00FF19E2">
              <w:rPr>
                <w:rFonts w:ascii="Times New Roman" w:hAnsi="Times New Roman" w:cs="Times New Roman"/>
              </w:rPr>
              <w:t xml:space="preserve"> </w:t>
            </w:r>
            <w:r w:rsidRPr="009409D2">
              <w:rPr>
                <w:rFonts w:ascii="Times New Roman" w:hAnsi="Times New Roman" w:cs="Times New Roman"/>
              </w:rPr>
              <w:t xml:space="preserve">Красный Яр, </w:t>
            </w:r>
          </w:p>
          <w:p w14:paraId="7D1211E6" w14:textId="0FEEABD6" w:rsidR="00E023EB" w:rsidRPr="009409D2" w:rsidRDefault="00E023EB" w:rsidP="001E154B">
            <w:pPr>
              <w:tabs>
                <w:tab w:val="left" w:pos="4052"/>
              </w:tabs>
              <w:jc w:val="center"/>
              <w:rPr>
                <w:rFonts w:ascii="Times New Roman" w:hAnsi="Times New Roman" w:cs="Times New Roman"/>
              </w:rPr>
            </w:pPr>
            <w:r w:rsidRPr="009409D2">
              <w:rPr>
                <w:rFonts w:ascii="Times New Roman" w:hAnsi="Times New Roman" w:cs="Times New Roman"/>
              </w:rPr>
              <w:t xml:space="preserve">ул. Комсомольская, </w:t>
            </w:r>
            <w:r w:rsidR="00FF19E2">
              <w:rPr>
                <w:rFonts w:ascii="Times New Roman" w:hAnsi="Times New Roman" w:cs="Times New Roman"/>
              </w:rPr>
              <w:br/>
            </w:r>
            <w:r w:rsidRPr="009409D2">
              <w:rPr>
                <w:rFonts w:ascii="Times New Roman" w:hAnsi="Times New Roman" w:cs="Times New Roman"/>
              </w:rPr>
              <w:t>д.</w:t>
            </w:r>
            <w:r w:rsidR="00FF19E2">
              <w:rPr>
                <w:rFonts w:ascii="Times New Roman" w:hAnsi="Times New Roman" w:cs="Times New Roman"/>
              </w:rPr>
              <w:t xml:space="preserve"> 2</w:t>
            </w:r>
            <w:r w:rsidRPr="009409D2">
              <w:rPr>
                <w:rFonts w:ascii="Times New Roman" w:hAnsi="Times New Roman" w:cs="Times New Roman"/>
              </w:rPr>
              <w:t>Е</w:t>
            </w:r>
          </w:p>
        </w:tc>
        <w:tc>
          <w:tcPr>
            <w:tcW w:w="1457" w:type="dxa"/>
            <w:vAlign w:val="center"/>
          </w:tcPr>
          <w:p w14:paraId="3945A0DD" w14:textId="77777777" w:rsidR="00E023EB" w:rsidRPr="009409D2" w:rsidRDefault="00E023EB" w:rsidP="001E154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2029</w:t>
            </w:r>
          </w:p>
        </w:tc>
      </w:tr>
    </w:tbl>
    <w:p w14:paraId="2B35ED5C" w14:textId="77777777" w:rsidR="00E023EB" w:rsidRPr="00077356" w:rsidRDefault="00E023EB" w:rsidP="00E023EB">
      <w:pPr>
        <w:pStyle w:val="af1"/>
        <w:tabs>
          <w:tab w:val="left" w:pos="709"/>
        </w:tabs>
        <w:autoSpaceDE w:val="0"/>
        <w:autoSpaceDN w:val="0"/>
        <w:adjustRightInd w:val="0"/>
        <w:spacing w:line="360" w:lineRule="auto"/>
        <w:ind w:left="709"/>
        <w:jc w:val="center"/>
        <w:rPr>
          <w:sz w:val="28"/>
          <w:szCs w:val="28"/>
        </w:rPr>
      </w:pPr>
    </w:p>
    <w:p w14:paraId="76CD0DC6" w14:textId="77777777" w:rsidR="0073334B" w:rsidRPr="00AF762B" w:rsidRDefault="0073334B" w:rsidP="008A202C">
      <w:pPr>
        <w:pStyle w:val="af1"/>
        <w:widowControl w:val="0"/>
        <w:numPr>
          <w:ilvl w:val="0"/>
          <w:numId w:val="29"/>
        </w:numPr>
        <w:tabs>
          <w:tab w:val="left" w:pos="1134"/>
        </w:tabs>
        <w:autoSpaceDE w:val="0"/>
        <w:autoSpaceDN w:val="0"/>
        <w:adjustRightInd w:val="0"/>
        <w:spacing w:line="360" w:lineRule="auto"/>
        <w:ind w:left="0" w:firstLine="709"/>
        <w:jc w:val="both"/>
        <w:rPr>
          <w:sz w:val="28"/>
          <w:szCs w:val="28"/>
        </w:rPr>
      </w:pPr>
      <w:r w:rsidRPr="00AF762B">
        <w:rPr>
          <w:sz w:val="28"/>
          <w:szCs w:val="28"/>
        </w:rPr>
        <w:t>Настоящее постановление вступает в силу со дня его официального опубликования.</w:t>
      </w:r>
    </w:p>
    <w:p w14:paraId="33966AE7" w14:textId="687AF55D" w:rsidR="0073334B" w:rsidRPr="00AF762B" w:rsidRDefault="0073334B" w:rsidP="008A202C">
      <w:pPr>
        <w:pStyle w:val="af1"/>
        <w:widowControl w:val="0"/>
        <w:numPr>
          <w:ilvl w:val="0"/>
          <w:numId w:val="29"/>
        </w:numPr>
        <w:tabs>
          <w:tab w:val="left" w:pos="1134"/>
        </w:tabs>
        <w:autoSpaceDE w:val="0"/>
        <w:autoSpaceDN w:val="0"/>
        <w:adjustRightInd w:val="0"/>
        <w:spacing w:line="360" w:lineRule="auto"/>
        <w:ind w:left="0" w:firstLine="709"/>
        <w:jc w:val="both"/>
        <w:rPr>
          <w:spacing w:val="-4"/>
          <w:sz w:val="28"/>
          <w:szCs w:val="28"/>
        </w:rPr>
      </w:pPr>
      <w:r w:rsidRPr="00AF762B">
        <w:rPr>
          <w:spacing w:val="-4"/>
          <w:sz w:val="28"/>
          <w:szCs w:val="28"/>
        </w:rPr>
        <w:t xml:space="preserve">Контроль за исполнением настоящего постановления оставляю за </w:t>
      </w:r>
      <w:r w:rsidR="00147AD7">
        <w:rPr>
          <w:spacing w:val="-4"/>
          <w:sz w:val="28"/>
          <w:szCs w:val="28"/>
        </w:rPr>
        <w:t xml:space="preserve">заместителем Главы по строительству и ЖКХ </w:t>
      </w:r>
      <w:proofErr w:type="spellStart"/>
      <w:r w:rsidR="00147AD7">
        <w:rPr>
          <w:spacing w:val="-4"/>
          <w:sz w:val="28"/>
          <w:szCs w:val="28"/>
        </w:rPr>
        <w:t>Бажуткиным</w:t>
      </w:r>
      <w:proofErr w:type="spellEnd"/>
      <w:r w:rsidR="00147AD7">
        <w:rPr>
          <w:spacing w:val="-4"/>
          <w:sz w:val="28"/>
          <w:szCs w:val="28"/>
        </w:rPr>
        <w:t xml:space="preserve"> В.А.</w:t>
      </w:r>
    </w:p>
    <w:p w14:paraId="44B0EDF7" w14:textId="77777777" w:rsidR="00883155" w:rsidRDefault="00883155" w:rsidP="00147AD7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14:paraId="4258E313" w14:textId="77777777" w:rsidR="00883155" w:rsidRDefault="00883155" w:rsidP="00147AD7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14:paraId="517ABA37" w14:textId="77777777" w:rsidR="008E4B60" w:rsidRDefault="008E4B60" w:rsidP="00147AD7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14:paraId="2C8FF111" w14:textId="1DA42380" w:rsidR="0073334B" w:rsidRPr="00FF19E2" w:rsidRDefault="00883155" w:rsidP="00147AD7">
      <w:pPr>
        <w:autoSpaceDE w:val="0"/>
        <w:autoSpaceDN w:val="0"/>
        <w:adjustRightInd w:val="0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FF19E2">
        <w:rPr>
          <w:rFonts w:ascii="Times New Roman" w:hAnsi="Times New Roman" w:cs="Times New Roman"/>
          <w:b/>
          <w:sz w:val="28"/>
          <w:szCs w:val="28"/>
        </w:rPr>
        <w:t>И.о</w:t>
      </w:r>
      <w:proofErr w:type="spellEnd"/>
      <w:r w:rsidRPr="00FF19E2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73334B" w:rsidRPr="00FF19E2">
        <w:rPr>
          <w:rFonts w:ascii="Times New Roman" w:hAnsi="Times New Roman" w:cs="Times New Roman"/>
          <w:b/>
          <w:sz w:val="28"/>
          <w:szCs w:val="28"/>
        </w:rPr>
        <w:t>Глав</w:t>
      </w:r>
      <w:r w:rsidRPr="00FF19E2">
        <w:rPr>
          <w:rFonts w:ascii="Times New Roman" w:hAnsi="Times New Roman" w:cs="Times New Roman"/>
          <w:b/>
          <w:sz w:val="28"/>
          <w:szCs w:val="28"/>
        </w:rPr>
        <w:t>ы</w:t>
      </w:r>
      <w:r w:rsidR="0073334B" w:rsidRPr="00FF19E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47AD7" w:rsidRPr="00FF19E2">
        <w:rPr>
          <w:rFonts w:ascii="Times New Roman" w:hAnsi="Times New Roman" w:cs="Times New Roman"/>
          <w:b/>
          <w:sz w:val="28"/>
          <w:szCs w:val="28"/>
        </w:rPr>
        <w:br/>
      </w:r>
      <w:r w:rsidR="0073334B" w:rsidRPr="00FF19E2">
        <w:rPr>
          <w:rFonts w:ascii="Times New Roman" w:hAnsi="Times New Roman" w:cs="Times New Roman"/>
          <w:b/>
          <w:sz w:val="28"/>
          <w:szCs w:val="28"/>
        </w:rPr>
        <w:t>сельского поселения</w:t>
      </w:r>
      <w:r w:rsidR="00147AD7" w:rsidRPr="00FF19E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3334B" w:rsidRPr="00FF19E2">
        <w:rPr>
          <w:rFonts w:ascii="Times New Roman" w:hAnsi="Times New Roman" w:cs="Times New Roman"/>
          <w:b/>
          <w:sz w:val="28"/>
          <w:szCs w:val="28"/>
        </w:rPr>
        <w:t>Красный Яр</w:t>
      </w:r>
      <w:r w:rsidR="00147AD7" w:rsidRPr="00FF19E2">
        <w:rPr>
          <w:rFonts w:ascii="Times New Roman" w:hAnsi="Times New Roman" w:cs="Times New Roman"/>
          <w:b/>
          <w:sz w:val="28"/>
          <w:szCs w:val="28"/>
        </w:rPr>
        <w:br/>
      </w:r>
      <w:r w:rsidR="0073334B" w:rsidRPr="00FF19E2">
        <w:rPr>
          <w:rFonts w:ascii="Times New Roman" w:hAnsi="Times New Roman" w:cs="Times New Roman"/>
          <w:b/>
          <w:sz w:val="28"/>
          <w:szCs w:val="28"/>
        </w:rPr>
        <w:t>муниципального</w:t>
      </w:r>
      <w:r w:rsidR="00147AD7" w:rsidRPr="00FF19E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3334B" w:rsidRPr="00FF19E2">
        <w:rPr>
          <w:rFonts w:ascii="Times New Roman" w:hAnsi="Times New Roman" w:cs="Times New Roman"/>
          <w:b/>
          <w:sz w:val="28"/>
          <w:szCs w:val="28"/>
        </w:rPr>
        <w:t>района Красноярский</w:t>
      </w:r>
    </w:p>
    <w:p w14:paraId="5B6F135B" w14:textId="0E7FD2A1" w:rsidR="00A13394" w:rsidRPr="00FF19E2" w:rsidRDefault="00B93B79" w:rsidP="00E023EB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F19E2">
        <w:rPr>
          <w:rFonts w:ascii="Times New Roman" w:hAnsi="Times New Roman" w:cs="Times New Roman"/>
          <w:b/>
          <w:sz w:val="28"/>
          <w:szCs w:val="28"/>
        </w:rPr>
        <w:t>С</w:t>
      </w:r>
      <w:r w:rsidR="0073334B" w:rsidRPr="00FF19E2">
        <w:rPr>
          <w:rFonts w:ascii="Times New Roman" w:hAnsi="Times New Roman" w:cs="Times New Roman"/>
          <w:b/>
          <w:sz w:val="28"/>
          <w:szCs w:val="28"/>
        </w:rPr>
        <w:t>амарской области</w:t>
      </w:r>
      <w:r w:rsidR="0073334B" w:rsidRPr="00FF19E2">
        <w:rPr>
          <w:rFonts w:ascii="Times New Roman" w:hAnsi="Times New Roman" w:cs="Times New Roman"/>
          <w:b/>
          <w:sz w:val="28"/>
          <w:szCs w:val="28"/>
        </w:rPr>
        <w:tab/>
      </w:r>
      <w:r w:rsidR="0073334B" w:rsidRPr="00FF19E2">
        <w:rPr>
          <w:rFonts w:ascii="Times New Roman" w:hAnsi="Times New Roman" w:cs="Times New Roman"/>
          <w:b/>
          <w:sz w:val="28"/>
          <w:szCs w:val="28"/>
        </w:rPr>
        <w:tab/>
      </w:r>
      <w:r w:rsidRPr="00FF19E2">
        <w:rPr>
          <w:rFonts w:ascii="Times New Roman" w:hAnsi="Times New Roman" w:cs="Times New Roman"/>
          <w:b/>
          <w:sz w:val="28"/>
          <w:szCs w:val="28"/>
        </w:rPr>
        <w:tab/>
      </w:r>
      <w:r w:rsidRPr="00FF19E2">
        <w:rPr>
          <w:rFonts w:ascii="Times New Roman" w:hAnsi="Times New Roman" w:cs="Times New Roman"/>
          <w:b/>
          <w:sz w:val="28"/>
          <w:szCs w:val="28"/>
        </w:rPr>
        <w:tab/>
      </w:r>
      <w:r w:rsidRPr="00FF19E2">
        <w:rPr>
          <w:rFonts w:ascii="Times New Roman" w:hAnsi="Times New Roman" w:cs="Times New Roman"/>
          <w:b/>
          <w:sz w:val="28"/>
          <w:szCs w:val="28"/>
        </w:rPr>
        <w:tab/>
      </w:r>
      <w:r w:rsidRPr="00FF19E2">
        <w:rPr>
          <w:rFonts w:ascii="Times New Roman" w:hAnsi="Times New Roman" w:cs="Times New Roman"/>
          <w:b/>
          <w:sz w:val="28"/>
          <w:szCs w:val="28"/>
        </w:rPr>
        <w:tab/>
      </w:r>
      <w:r w:rsidR="0078276F">
        <w:rPr>
          <w:rFonts w:ascii="Times New Roman" w:hAnsi="Times New Roman" w:cs="Times New Roman"/>
          <w:b/>
          <w:sz w:val="28"/>
          <w:szCs w:val="28"/>
        </w:rPr>
        <w:t xml:space="preserve">            </w:t>
      </w:r>
      <w:r w:rsidR="00883155" w:rsidRPr="00FF19E2">
        <w:rPr>
          <w:rFonts w:ascii="Times New Roman" w:hAnsi="Times New Roman" w:cs="Times New Roman"/>
          <w:b/>
          <w:sz w:val="28"/>
          <w:szCs w:val="28"/>
        </w:rPr>
        <w:t>В.В. Серебряков</w:t>
      </w:r>
    </w:p>
    <w:sectPr w:rsidR="00A13394" w:rsidRPr="00FF19E2" w:rsidSect="00B94A33">
      <w:headerReference w:type="default" r:id="rId9"/>
      <w:footerReference w:type="default" r:id="rId10"/>
      <w:pgSz w:w="11906" w:h="16838" w:code="9"/>
      <w:pgMar w:top="1134" w:right="850" w:bottom="1134" w:left="1701" w:header="567" w:footer="737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943C088" w14:textId="77777777" w:rsidR="00AC2510" w:rsidRDefault="00AC2510" w:rsidP="00DF65C7">
      <w:r>
        <w:separator/>
      </w:r>
    </w:p>
  </w:endnote>
  <w:endnote w:type="continuationSeparator" w:id="0">
    <w:p w14:paraId="30524C42" w14:textId="77777777" w:rsidR="00AC2510" w:rsidRDefault="00AC2510" w:rsidP="00DF65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C4DD622" w14:textId="51277FC8" w:rsidR="00147AD7" w:rsidRPr="00DE290B" w:rsidRDefault="00147AD7">
    <w:pPr>
      <w:pStyle w:val="af6"/>
      <w:jc w:val="right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EDC84BA" w14:textId="77777777" w:rsidR="00AC2510" w:rsidRDefault="00AC2510" w:rsidP="00DF65C7">
      <w:r>
        <w:separator/>
      </w:r>
    </w:p>
  </w:footnote>
  <w:footnote w:type="continuationSeparator" w:id="0">
    <w:p w14:paraId="734CA7FE" w14:textId="77777777" w:rsidR="00AC2510" w:rsidRDefault="00AC2510" w:rsidP="00DF65C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24286611"/>
      <w:docPartObj>
        <w:docPartGallery w:val="Page Numbers (Top of Page)"/>
        <w:docPartUnique/>
      </w:docPartObj>
    </w:sdtPr>
    <w:sdtContent>
      <w:p w14:paraId="00A6AEC2" w14:textId="0E022790" w:rsidR="00B94A33" w:rsidRDefault="00B94A33">
        <w:pPr>
          <w:pStyle w:val="af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44D65">
          <w:rPr>
            <w:noProof/>
          </w:rPr>
          <w:t>3</w:t>
        </w:r>
        <w:r>
          <w:fldChar w:fldCharType="end"/>
        </w:r>
      </w:p>
    </w:sdtContent>
  </w:sdt>
  <w:p w14:paraId="4850F713" w14:textId="77777777" w:rsidR="00B94A33" w:rsidRDefault="00B94A33">
    <w:pPr>
      <w:pStyle w:val="af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0"/>
    <w:lvl w:ilvl="0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</w:abstractNum>
  <w:abstractNum w:abstractNumId="1" w15:restartNumberingAfterBreak="0">
    <w:nsid w:val="00000003"/>
    <w:multiLevelType w:val="multilevel"/>
    <w:tmpl w:val="00000002"/>
    <w:lvl w:ilvl="0">
      <w:start w:val="1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</w:abstractNum>
  <w:abstractNum w:abstractNumId="2" w15:restartNumberingAfterBreak="0">
    <w:nsid w:val="00000005"/>
    <w:multiLevelType w:val="multilevel"/>
    <w:tmpl w:val="00000004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</w:abstractNum>
  <w:abstractNum w:abstractNumId="3" w15:restartNumberingAfterBreak="0">
    <w:nsid w:val="00000007"/>
    <w:multiLevelType w:val="multilevel"/>
    <w:tmpl w:val="00000006"/>
    <w:lvl w:ilvl="0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2"/>
        <w:w w:val="100"/>
        <w:position w:val="0"/>
        <w:sz w:val="26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2"/>
        <w:w w:val="100"/>
        <w:position w:val="0"/>
        <w:sz w:val="26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2"/>
        <w:w w:val="100"/>
        <w:position w:val="0"/>
        <w:sz w:val="26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2"/>
        <w:w w:val="100"/>
        <w:position w:val="0"/>
        <w:sz w:val="26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2"/>
        <w:w w:val="100"/>
        <w:position w:val="0"/>
        <w:sz w:val="26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2"/>
        <w:w w:val="100"/>
        <w:position w:val="0"/>
        <w:sz w:val="26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2"/>
        <w:w w:val="100"/>
        <w:position w:val="0"/>
        <w:sz w:val="26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2"/>
        <w:w w:val="100"/>
        <w:position w:val="0"/>
        <w:sz w:val="26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2"/>
        <w:w w:val="100"/>
        <w:position w:val="0"/>
        <w:sz w:val="26"/>
        <w:u w:val="none"/>
      </w:rPr>
    </w:lvl>
  </w:abstractNum>
  <w:abstractNum w:abstractNumId="4" w15:restartNumberingAfterBreak="0">
    <w:nsid w:val="00000009"/>
    <w:multiLevelType w:val="multilevel"/>
    <w:tmpl w:val="00000008"/>
    <w:lvl w:ilvl="0">
      <w:start w:val="2012"/>
      <w:numFmt w:val="decimal"/>
      <w:lvlText w:val="30.13330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1">
      <w:start w:val="2012"/>
      <w:numFmt w:val="decimal"/>
      <w:lvlText w:val="30.13330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2">
      <w:start w:val="2012"/>
      <w:numFmt w:val="decimal"/>
      <w:lvlText w:val="30.13330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3">
      <w:start w:val="2012"/>
      <w:numFmt w:val="decimal"/>
      <w:lvlText w:val="30.13330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4">
      <w:start w:val="2012"/>
      <w:numFmt w:val="decimal"/>
      <w:lvlText w:val="30.13330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5">
      <w:start w:val="2012"/>
      <w:numFmt w:val="decimal"/>
      <w:lvlText w:val="30.13330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6">
      <w:start w:val="2012"/>
      <w:numFmt w:val="decimal"/>
      <w:lvlText w:val="30.13330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7">
      <w:start w:val="2012"/>
      <w:numFmt w:val="decimal"/>
      <w:lvlText w:val="30.13330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8">
      <w:start w:val="2012"/>
      <w:numFmt w:val="decimal"/>
      <w:lvlText w:val="30.13330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</w:abstractNum>
  <w:abstractNum w:abstractNumId="5" w15:restartNumberingAfterBreak="0">
    <w:nsid w:val="0000000B"/>
    <w:multiLevelType w:val="multilevel"/>
    <w:tmpl w:val="0000000A"/>
    <w:lvl w:ilvl="0">
      <w:start w:val="2012"/>
      <w:numFmt w:val="decimal"/>
      <w:lvlText w:val="31.13330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1">
      <w:start w:val="2012"/>
      <w:numFmt w:val="decimal"/>
      <w:lvlText w:val="31.13330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2">
      <w:start w:val="2012"/>
      <w:numFmt w:val="decimal"/>
      <w:lvlText w:val="31.13330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3">
      <w:start w:val="2012"/>
      <w:numFmt w:val="decimal"/>
      <w:lvlText w:val="31.13330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4">
      <w:start w:val="2012"/>
      <w:numFmt w:val="decimal"/>
      <w:lvlText w:val="31.13330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5">
      <w:start w:val="2012"/>
      <w:numFmt w:val="decimal"/>
      <w:lvlText w:val="31.13330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6">
      <w:start w:val="2012"/>
      <w:numFmt w:val="decimal"/>
      <w:lvlText w:val="31.13330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7">
      <w:start w:val="2012"/>
      <w:numFmt w:val="decimal"/>
      <w:lvlText w:val="31.13330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8">
      <w:start w:val="2012"/>
      <w:numFmt w:val="decimal"/>
      <w:lvlText w:val="31.13330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</w:abstractNum>
  <w:abstractNum w:abstractNumId="6" w15:restartNumberingAfterBreak="0">
    <w:nsid w:val="0000000D"/>
    <w:multiLevelType w:val="multilevel"/>
    <w:tmpl w:val="0000000C"/>
    <w:lvl w:ilvl="0">
      <w:start w:val="1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1.%2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%1.%2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%1.%2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%1.%2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%1.%2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%1.%2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%1.%2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%1.%2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7" w15:restartNumberingAfterBreak="0">
    <w:nsid w:val="0000000F"/>
    <w:multiLevelType w:val="multilevel"/>
    <w:tmpl w:val="0000000E"/>
    <w:lvl w:ilvl="0">
      <w:numFmt w:val="decimal"/>
      <w:lvlText w:val="2,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1">
      <w:numFmt w:val="decimal"/>
      <w:lvlText w:val="2,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2">
      <w:numFmt w:val="decimal"/>
      <w:lvlText w:val="2,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3">
      <w:numFmt w:val="decimal"/>
      <w:lvlText w:val="2,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4">
      <w:numFmt w:val="decimal"/>
      <w:lvlText w:val="2,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5">
      <w:numFmt w:val="decimal"/>
      <w:lvlText w:val="2,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6">
      <w:numFmt w:val="decimal"/>
      <w:lvlText w:val="2,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7">
      <w:numFmt w:val="decimal"/>
      <w:lvlText w:val="2,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8">
      <w:numFmt w:val="decimal"/>
      <w:lvlText w:val="2,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</w:abstractNum>
  <w:abstractNum w:abstractNumId="8" w15:restartNumberingAfterBreak="0">
    <w:nsid w:val="00000011"/>
    <w:multiLevelType w:val="multilevel"/>
    <w:tmpl w:val="00000010"/>
    <w:lvl w:ilvl="0">
      <w:start w:val="1"/>
      <w:numFmt w:val="bullet"/>
      <w:lvlText w:val="•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2"/>
        <w:w w:val="100"/>
        <w:position w:val="0"/>
        <w:sz w:val="26"/>
        <w:u w:val="none"/>
      </w:rPr>
    </w:lvl>
    <w:lvl w:ilvl="1">
      <w:start w:val="1"/>
      <w:numFmt w:val="bullet"/>
      <w:lvlText w:val="•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2"/>
        <w:w w:val="100"/>
        <w:position w:val="0"/>
        <w:sz w:val="26"/>
        <w:u w:val="none"/>
      </w:rPr>
    </w:lvl>
    <w:lvl w:ilvl="2">
      <w:start w:val="1"/>
      <w:numFmt w:val="bullet"/>
      <w:lvlText w:val="•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2"/>
        <w:w w:val="100"/>
        <w:position w:val="0"/>
        <w:sz w:val="26"/>
        <w:u w:val="none"/>
      </w:rPr>
    </w:lvl>
    <w:lvl w:ilvl="3">
      <w:start w:val="1"/>
      <w:numFmt w:val="bullet"/>
      <w:lvlText w:val="•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2"/>
        <w:w w:val="100"/>
        <w:position w:val="0"/>
        <w:sz w:val="26"/>
        <w:u w:val="none"/>
      </w:rPr>
    </w:lvl>
    <w:lvl w:ilvl="4">
      <w:start w:val="1"/>
      <w:numFmt w:val="bullet"/>
      <w:lvlText w:val="•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2"/>
        <w:w w:val="100"/>
        <w:position w:val="0"/>
        <w:sz w:val="26"/>
        <w:u w:val="none"/>
      </w:rPr>
    </w:lvl>
    <w:lvl w:ilvl="5">
      <w:start w:val="1"/>
      <w:numFmt w:val="bullet"/>
      <w:lvlText w:val="•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2"/>
        <w:w w:val="100"/>
        <w:position w:val="0"/>
        <w:sz w:val="26"/>
        <w:u w:val="none"/>
      </w:rPr>
    </w:lvl>
    <w:lvl w:ilvl="6">
      <w:start w:val="1"/>
      <w:numFmt w:val="bullet"/>
      <w:lvlText w:val="•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2"/>
        <w:w w:val="100"/>
        <w:position w:val="0"/>
        <w:sz w:val="26"/>
        <w:u w:val="none"/>
      </w:rPr>
    </w:lvl>
    <w:lvl w:ilvl="7">
      <w:start w:val="1"/>
      <w:numFmt w:val="bullet"/>
      <w:lvlText w:val="•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2"/>
        <w:w w:val="100"/>
        <w:position w:val="0"/>
        <w:sz w:val="26"/>
        <w:u w:val="none"/>
      </w:rPr>
    </w:lvl>
    <w:lvl w:ilvl="8">
      <w:start w:val="1"/>
      <w:numFmt w:val="bullet"/>
      <w:lvlText w:val="•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2"/>
        <w:w w:val="100"/>
        <w:position w:val="0"/>
        <w:sz w:val="26"/>
        <w:u w:val="none"/>
      </w:rPr>
    </w:lvl>
  </w:abstractNum>
  <w:abstractNum w:abstractNumId="9" w15:restartNumberingAfterBreak="0">
    <w:nsid w:val="00000013"/>
    <w:multiLevelType w:val="multilevel"/>
    <w:tmpl w:val="00000012"/>
    <w:lvl w:ilvl="0">
      <w:start w:val="1"/>
      <w:numFmt w:val="decimal"/>
      <w:lvlText w:val="2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2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2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2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2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2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2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2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2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</w:abstractNum>
  <w:abstractNum w:abstractNumId="10" w15:restartNumberingAfterBreak="0">
    <w:nsid w:val="00000015"/>
    <w:multiLevelType w:val="multilevel"/>
    <w:tmpl w:val="00000014"/>
    <w:lvl w:ilvl="0">
      <w:start w:val="2"/>
      <w:numFmt w:val="decimal"/>
      <w:lvlText w:val="2.1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2"/>
      <w:numFmt w:val="decimal"/>
      <w:lvlText w:val="2.1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2"/>
      <w:numFmt w:val="decimal"/>
      <w:lvlText w:val="2.1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2"/>
      <w:numFmt w:val="decimal"/>
      <w:lvlText w:val="2.1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2"/>
      <w:numFmt w:val="decimal"/>
      <w:lvlText w:val="2.1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2"/>
      <w:numFmt w:val="decimal"/>
      <w:lvlText w:val="2.1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2"/>
      <w:numFmt w:val="decimal"/>
      <w:lvlText w:val="2.1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2"/>
      <w:numFmt w:val="decimal"/>
      <w:lvlText w:val="2.1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2"/>
      <w:numFmt w:val="decimal"/>
      <w:lvlText w:val="2.1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11" w15:restartNumberingAfterBreak="0">
    <w:nsid w:val="00000017"/>
    <w:multiLevelType w:val="multilevel"/>
    <w:tmpl w:val="00000016"/>
    <w:lvl w:ilvl="0">
      <w:start w:val="3"/>
      <w:numFmt w:val="decimal"/>
      <w:lvlText w:val="2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6"/>
        <w:szCs w:val="26"/>
        <w:u w:val="none"/>
      </w:rPr>
    </w:lvl>
    <w:lvl w:ilvl="1">
      <w:start w:val="3"/>
      <w:numFmt w:val="decimal"/>
      <w:lvlText w:val="2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6"/>
        <w:szCs w:val="26"/>
        <w:u w:val="none"/>
      </w:rPr>
    </w:lvl>
    <w:lvl w:ilvl="2">
      <w:start w:val="3"/>
      <w:numFmt w:val="decimal"/>
      <w:lvlText w:val="2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6"/>
        <w:szCs w:val="26"/>
        <w:u w:val="none"/>
      </w:rPr>
    </w:lvl>
    <w:lvl w:ilvl="3">
      <w:start w:val="3"/>
      <w:numFmt w:val="decimal"/>
      <w:lvlText w:val="2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6"/>
        <w:szCs w:val="26"/>
        <w:u w:val="none"/>
      </w:rPr>
    </w:lvl>
    <w:lvl w:ilvl="4">
      <w:start w:val="3"/>
      <w:numFmt w:val="decimal"/>
      <w:lvlText w:val="2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6"/>
        <w:szCs w:val="26"/>
        <w:u w:val="none"/>
      </w:rPr>
    </w:lvl>
    <w:lvl w:ilvl="5">
      <w:start w:val="3"/>
      <w:numFmt w:val="decimal"/>
      <w:lvlText w:val="2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6"/>
        <w:szCs w:val="26"/>
        <w:u w:val="none"/>
      </w:rPr>
    </w:lvl>
    <w:lvl w:ilvl="6">
      <w:start w:val="3"/>
      <w:numFmt w:val="decimal"/>
      <w:lvlText w:val="2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6"/>
        <w:szCs w:val="26"/>
        <w:u w:val="none"/>
      </w:rPr>
    </w:lvl>
    <w:lvl w:ilvl="7">
      <w:start w:val="3"/>
      <w:numFmt w:val="decimal"/>
      <w:lvlText w:val="2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6"/>
        <w:szCs w:val="26"/>
        <w:u w:val="none"/>
      </w:rPr>
    </w:lvl>
    <w:lvl w:ilvl="8">
      <w:start w:val="3"/>
      <w:numFmt w:val="decimal"/>
      <w:lvlText w:val="2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6"/>
        <w:szCs w:val="26"/>
        <w:u w:val="none"/>
      </w:rPr>
    </w:lvl>
  </w:abstractNum>
  <w:abstractNum w:abstractNumId="12" w15:restartNumberingAfterBreak="0">
    <w:nsid w:val="00000019"/>
    <w:multiLevelType w:val="multilevel"/>
    <w:tmpl w:val="00000018"/>
    <w:lvl w:ilvl="0">
      <w:start w:val="1"/>
      <w:numFmt w:val="decimal"/>
      <w:lvlText w:val="2.3.%1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2.3.%1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2.3.%1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2.3.%1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2.3.%1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2.3.%1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2.3.%1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2.3.%1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2.3.%1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13" w15:restartNumberingAfterBreak="0">
    <w:nsid w:val="0000001B"/>
    <w:multiLevelType w:val="multilevel"/>
    <w:tmpl w:val="0000001A"/>
    <w:lvl w:ilvl="0">
      <w:numFmt w:val="decimal"/>
      <w:lvlText w:val="40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1"/>
        <w:szCs w:val="21"/>
        <w:u w:val="none"/>
      </w:rPr>
    </w:lvl>
    <w:lvl w:ilvl="1">
      <w:numFmt w:val="decimal"/>
      <w:lvlText w:val="40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1"/>
        <w:szCs w:val="21"/>
        <w:u w:val="none"/>
      </w:rPr>
    </w:lvl>
    <w:lvl w:ilvl="2">
      <w:numFmt w:val="decimal"/>
      <w:lvlText w:val="40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1"/>
        <w:szCs w:val="21"/>
        <w:u w:val="none"/>
      </w:rPr>
    </w:lvl>
    <w:lvl w:ilvl="3">
      <w:numFmt w:val="decimal"/>
      <w:lvlText w:val="40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1"/>
        <w:szCs w:val="21"/>
        <w:u w:val="none"/>
      </w:rPr>
    </w:lvl>
    <w:lvl w:ilvl="4">
      <w:numFmt w:val="decimal"/>
      <w:lvlText w:val="40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1"/>
        <w:szCs w:val="21"/>
        <w:u w:val="none"/>
      </w:rPr>
    </w:lvl>
    <w:lvl w:ilvl="5">
      <w:numFmt w:val="decimal"/>
      <w:lvlText w:val="40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1"/>
        <w:szCs w:val="21"/>
        <w:u w:val="none"/>
      </w:rPr>
    </w:lvl>
    <w:lvl w:ilvl="6">
      <w:numFmt w:val="decimal"/>
      <w:lvlText w:val="40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1"/>
        <w:szCs w:val="21"/>
        <w:u w:val="none"/>
      </w:rPr>
    </w:lvl>
    <w:lvl w:ilvl="7">
      <w:numFmt w:val="decimal"/>
      <w:lvlText w:val="40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1"/>
        <w:szCs w:val="21"/>
        <w:u w:val="none"/>
      </w:rPr>
    </w:lvl>
    <w:lvl w:ilvl="8">
      <w:numFmt w:val="decimal"/>
      <w:lvlText w:val="40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1"/>
        <w:szCs w:val="21"/>
        <w:u w:val="none"/>
      </w:rPr>
    </w:lvl>
  </w:abstractNum>
  <w:abstractNum w:abstractNumId="14" w15:restartNumberingAfterBreak="0">
    <w:nsid w:val="0000001D"/>
    <w:multiLevelType w:val="multilevel"/>
    <w:tmpl w:val="0000001C"/>
    <w:lvl w:ilvl="0">
      <w:numFmt w:val="decimal"/>
      <w:lvlText w:val="15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1"/>
        <w:szCs w:val="21"/>
        <w:u w:val="none"/>
      </w:rPr>
    </w:lvl>
    <w:lvl w:ilvl="1">
      <w:numFmt w:val="decimal"/>
      <w:lvlText w:val="15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1"/>
        <w:szCs w:val="21"/>
        <w:u w:val="none"/>
      </w:rPr>
    </w:lvl>
    <w:lvl w:ilvl="2">
      <w:numFmt w:val="decimal"/>
      <w:lvlText w:val="15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1"/>
        <w:szCs w:val="21"/>
        <w:u w:val="none"/>
      </w:rPr>
    </w:lvl>
    <w:lvl w:ilvl="3">
      <w:numFmt w:val="decimal"/>
      <w:lvlText w:val="15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1"/>
        <w:szCs w:val="21"/>
        <w:u w:val="none"/>
      </w:rPr>
    </w:lvl>
    <w:lvl w:ilvl="4">
      <w:numFmt w:val="decimal"/>
      <w:lvlText w:val="15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1"/>
        <w:szCs w:val="21"/>
        <w:u w:val="none"/>
      </w:rPr>
    </w:lvl>
    <w:lvl w:ilvl="5">
      <w:numFmt w:val="decimal"/>
      <w:lvlText w:val="15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1"/>
        <w:szCs w:val="21"/>
        <w:u w:val="none"/>
      </w:rPr>
    </w:lvl>
    <w:lvl w:ilvl="6">
      <w:numFmt w:val="decimal"/>
      <w:lvlText w:val="15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1"/>
        <w:szCs w:val="21"/>
        <w:u w:val="none"/>
      </w:rPr>
    </w:lvl>
    <w:lvl w:ilvl="7">
      <w:numFmt w:val="decimal"/>
      <w:lvlText w:val="15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1"/>
        <w:szCs w:val="21"/>
        <w:u w:val="none"/>
      </w:rPr>
    </w:lvl>
    <w:lvl w:ilvl="8">
      <w:numFmt w:val="decimal"/>
      <w:lvlText w:val="15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1"/>
        <w:szCs w:val="21"/>
        <w:u w:val="none"/>
      </w:rPr>
    </w:lvl>
  </w:abstractNum>
  <w:abstractNum w:abstractNumId="15" w15:restartNumberingAfterBreak="0">
    <w:nsid w:val="0000001F"/>
    <w:multiLevelType w:val="multilevel"/>
    <w:tmpl w:val="0000001E"/>
    <w:lvl w:ilvl="0">
      <w:numFmt w:val="decimal"/>
      <w:lvlText w:val="10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1"/>
        <w:szCs w:val="21"/>
        <w:u w:val="none"/>
      </w:rPr>
    </w:lvl>
    <w:lvl w:ilvl="1">
      <w:numFmt w:val="decimal"/>
      <w:lvlText w:val="10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1"/>
        <w:szCs w:val="21"/>
        <w:u w:val="none"/>
      </w:rPr>
    </w:lvl>
    <w:lvl w:ilvl="2">
      <w:numFmt w:val="decimal"/>
      <w:lvlText w:val="10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1"/>
        <w:szCs w:val="21"/>
        <w:u w:val="none"/>
      </w:rPr>
    </w:lvl>
    <w:lvl w:ilvl="3">
      <w:numFmt w:val="decimal"/>
      <w:lvlText w:val="10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1"/>
        <w:szCs w:val="21"/>
        <w:u w:val="none"/>
      </w:rPr>
    </w:lvl>
    <w:lvl w:ilvl="4">
      <w:numFmt w:val="decimal"/>
      <w:lvlText w:val="10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1"/>
        <w:szCs w:val="21"/>
        <w:u w:val="none"/>
      </w:rPr>
    </w:lvl>
    <w:lvl w:ilvl="5">
      <w:numFmt w:val="decimal"/>
      <w:lvlText w:val="10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1"/>
        <w:szCs w:val="21"/>
        <w:u w:val="none"/>
      </w:rPr>
    </w:lvl>
    <w:lvl w:ilvl="6">
      <w:numFmt w:val="decimal"/>
      <w:lvlText w:val="10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1"/>
        <w:szCs w:val="21"/>
        <w:u w:val="none"/>
      </w:rPr>
    </w:lvl>
    <w:lvl w:ilvl="7">
      <w:numFmt w:val="decimal"/>
      <w:lvlText w:val="10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1"/>
        <w:szCs w:val="21"/>
        <w:u w:val="none"/>
      </w:rPr>
    </w:lvl>
    <w:lvl w:ilvl="8">
      <w:numFmt w:val="decimal"/>
      <w:lvlText w:val="10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1"/>
        <w:szCs w:val="21"/>
        <w:u w:val="none"/>
      </w:rPr>
    </w:lvl>
  </w:abstractNum>
  <w:abstractNum w:abstractNumId="16" w15:restartNumberingAfterBreak="0">
    <w:nsid w:val="00000021"/>
    <w:multiLevelType w:val="multilevel"/>
    <w:tmpl w:val="00000020"/>
    <w:lvl w:ilvl="0">
      <w:numFmt w:val="decimal"/>
      <w:lvlText w:val="15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1"/>
        <w:szCs w:val="21"/>
        <w:u w:val="none"/>
      </w:rPr>
    </w:lvl>
    <w:lvl w:ilvl="1">
      <w:numFmt w:val="decimal"/>
      <w:lvlText w:val="15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1"/>
        <w:szCs w:val="21"/>
        <w:u w:val="none"/>
      </w:rPr>
    </w:lvl>
    <w:lvl w:ilvl="2">
      <w:numFmt w:val="decimal"/>
      <w:lvlText w:val="15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1"/>
        <w:szCs w:val="21"/>
        <w:u w:val="none"/>
      </w:rPr>
    </w:lvl>
    <w:lvl w:ilvl="3">
      <w:numFmt w:val="decimal"/>
      <w:lvlText w:val="15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1"/>
        <w:szCs w:val="21"/>
        <w:u w:val="none"/>
      </w:rPr>
    </w:lvl>
    <w:lvl w:ilvl="4">
      <w:numFmt w:val="decimal"/>
      <w:lvlText w:val="15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1"/>
        <w:szCs w:val="21"/>
        <w:u w:val="none"/>
      </w:rPr>
    </w:lvl>
    <w:lvl w:ilvl="5">
      <w:numFmt w:val="decimal"/>
      <w:lvlText w:val="15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1"/>
        <w:szCs w:val="21"/>
        <w:u w:val="none"/>
      </w:rPr>
    </w:lvl>
    <w:lvl w:ilvl="6">
      <w:numFmt w:val="decimal"/>
      <w:lvlText w:val="15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1"/>
        <w:szCs w:val="21"/>
        <w:u w:val="none"/>
      </w:rPr>
    </w:lvl>
    <w:lvl w:ilvl="7">
      <w:numFmt w:val="decimal"/>
      <w:lvlText w:val="15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1"/>
        <w:szCs w:val="21"/>
        <w:u w:val="none"/>
      </w:rPr>
    </w:lvl>
    <w:lvl w:ilvl="8">
      <w:numFmt w:val="decimal"/>
      <w:lvlText w:val="15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1"/>
        <w:szCs w:val="21"/>
        <w:u w:val="none"/>
      </w:rPr>
    </w:lvl>
  </w:abstractNum>
  <w:abstractNum w:abstractNumId="17" w15:restartNumberingAfterBreak="0">
    <w:nsid w:val="00000023"/>
    <w:multiLevelType w:val="multilevel"/>
    <w:tmpl w:val="00000022"/>
    <w:lvl w:ilvl="0">
      <w:numFmt w:val="decimal"/>
      <w:lvlText w:val="10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1"/>
        <w:szCs w:val="21"/>
        <w:u w:val="none"/>
      </w:rPr>
    </w:lvl>
    <w:lvl w:ilvl="1">
      <w:numFmt w:val="decimal"/>
      <w:lvlText w:val="10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1"/>
        <w:szCs w:val="21"/>
        <w:u w:val="none"/>
      </w:rPr>
    </w:lvl>
    <w:lvl w:ilvl="2">
      <w:numFmt w:val="decimal"/>
      <w:lvlText w:val="10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1"/>
        <w:szCs w:val="21"/>
        <w:u w:val="none"/>
      </w:rPr>
    </w:lvl>
    <w:lvl w:ilvl="3">
      <w:numFmt w:val="decimal"/>
      <w:lvlText w:val="10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1"/>
        <w:szCs w:val="21"/>
        <w:u w:val="none"/>
      </w:rPr>
    </w:lvl>
    <w:lvl w:ilvl="4">
      <w:numFmt w:val="decimal"/>
      <w:lvlText w:val="10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1"/>
        <w:szCs w:val="21"/>
        <w:u w:val="none"/>
      </w:rPr>
    </w:lvl>
    <w:lvl w:ilvl="5">
      <w:numFmt w:val="decimal"/>
      <w:lvlText w:val="10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1"/>
        <w:szCs w:val="21"/>
        <w:u w:val="none"/>
      </w:rPr>
    </w:lvl>
    <w:lvl w:ilvl="6">
      <w:numFmt w:val="decimal"/>
      <w:lvlText w:val="10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1"/>
        <w:szCs w:val="21"/>
        <w:u w:val="none"/>
      </w:rPr>
    </w:lvl>
    <w:lvl w:ilvl="7">
      <w:numFmt w:val="decimal"/>
      <w:lvlText w:val="10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1"/>
        <w:szCs w:val="21"/>
        <w:u w:val="none"/>
      </w:rPr>
    </w:lvl>
    <w:lvl w:ilvl="8">
      <w:numFmt w:val="decimal"/>
      <w:lvlText w:val="10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1"/>
        <w:szCs w:val="21"/>
        <w:u w:val="none"/>
      </w:rPr>
    </w:lvl>
  </w:abstractNum>
  <w:abstractNum w:abstractNumId="18" w15:restartNumberingAfterBreak="0">
    <w:nsid w:val="00000025"/>
    <w:multiLevelType w:val="multilevel"/>
    <w:tmpl w:val="00000024"/>
    <w:lvl w:ilvl="0">
      <w:numFmt w:val="decimal"/>
      <w:lvlText w:val="40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1"/>
        <w:szCs w:val="21"/>
        <w:u w:val="none"/>
      </w:rPr>
    </w:lvl>
    <w:lvl w:ilvl="1">
      <w:numFmt w:val="decimal"/>
      <w:lvlText w:val="40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1"/>
        <w:szCs w:val="21"/>
        <w:u w:val="none"/>
      </w:rPr>
    </w:lvl>
    <w:lvl w:ilvl="2">
      <w:numFmt w:val="decimal"/>
      <w:lvlText w:val="40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1"/>
        <w:szCs w:val="21"/>
        <w:u w:val="none"/>
      </w:rPr>
    </w:lvl>
    <w:lvl w:ilvl="3">
      <w:numFmt w:val="decimal"/>
      <w:lvlText w:val="40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1"/>
        <w:szCs w:val="21"/>
        <w:u w:val="none"/>
      </w:rPr>
    </w:lvl>
    <w:lvl w:ilvl="4">
      <w:numFmt w:val="decimal"/>
      <w:lvlText w:val="40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1"/>
        <w:szCs w:val="21"/>
        <w:u w:val="none"/>
      </w:rPr>
    </w:lvl>
    <w:lvl w:ilvl="5">
      <w:numFmt w:val="decimal"/>
      <w:lvlText w:val="40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1"/>
        <w:szCs w:val="21"/>
        <w:u w:val="none"/>
      </w:rPr>
    </w:lvl>
    <w:lvl w:ilvl="6">
      <w:numFmt w:val="decimal"/>
      <w:lvlText w:val="40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1"/>
        <w:szCs w:val="21"/>
        <w:u w:val="none"/>
      </w:rPr>
    </w:lvl>
    <w:lvl w:ilvl="7">
      <w:numFmt w:val="decimal"/>
      <w:lvlText w:val="40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1"/>
        <w:szCs w:val="21"/>
        <w:u w:val="none"/>
      </w:rPr>
    </w:lvl>
    <w:lvl w:ilvl="8">
      <w:numFmt w:val="decimal"/>
      <w:lvlText w:val="40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1"/>
        <w:szCs w:val="21"/>
        <w:u w:val="none"/>
      </w:rPr>
    </w:lvl>
  </w:abstractNum>
  <w:abstractNum w:abstractNumId="19" w15:restartNumberingAfterBreak="0">
    <w:nsid w:val="00000027"/>
    <w:multiLevelType w:val="multilevel"/>
    <w:tmpl w:val="00000026"/>
    <w:lvl w:ilvl="0">
      <w:start w:val="1"/>
      <w:numFmt w:val="bullet"/>
      <w:lvlText w:val="*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1"/>
        <w:w w:val="100"/>
        <w:position w:val="0"/>
        <w:sz w:val="26"/>
        <w:u w:val="none"/>
      </w:rPr>
    </w:lvl>
    <w:lvl w:ilvl="1">
      <w:start w:val="1"/>
      <w:numFmt w:val="bullet"/>
      <w:lvlText w:val="*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1"/>
        <w:w w:val="100"/>
        <w:position w:val="0"/>
        <w:sz w:val="26"/>
        <w:u w:val="none"/>
      </w:rPr>
    </w:lvl>
    <w:lvl w:ilvl="2">
      <w:start w:val="1"/>
      <w:numFmt w:val="bullet"/>
      <w:lvlText w:val="*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1"/>
        <w:w w:val="100"/>
        <w:position w:val="0"/>
        <w:sz w:val="26"/>
        <w:u w:val="none"/>
      </w:rPr>
    </w:lvl>
    <w:lvl w:ilvl="3">
      <w:start w:val="1"/>
      <w:numFmt w:val="bullet"/>
      <w:lvlText w:val="*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1"/>
        <w:w w:val="100"/>
        <w:position w:val="0"/>
        <w:sz w:val="26"/>
        <w:u w:val="none"/>
      </w:rPr>
    </w:lvl>
    <w:lvl w:ilvl="4">
      <w:start w:val="1"/>
      <w:numFmt w:val="bullet"/>
      <w:lvlText w:val="*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1"/>
        <w:w w:val="100"/>
        <w:position w:val="0"/>
        <w:sz w:val="26"/>
        <w:u w:val="none"/>
      </w:rPr>
    </w:lvl>
    <w:lvl w:ilvl="5">
      <w:start w:val="1"/>
      <w:numFmt w:val="bullet"/>
      <w:lvlText w:val="*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1"/>
        <w:w w:val="100"/>
        <w:position w:val="0"/>
        <w:sz w:val="26"/>
        <w:u w:val="none"/>
      </w:rPr>
    </w:lvl>
    <w:lvl w:ilvl="6">
      <w:start w:val="1"/>
      <w:numFmt w:val="bullet"/>
      <w:lvlText w:val="*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1"/>
        <w:w w:val="100"/>
        <w:position w:val="0"/>
        <w:sz w:val="26"/>
        <w:u w:val="none"/>
      </w:rPr>
    </w:lvl>
    <w:lvl w:ilvl="7">
      <w:start w:val="1"/>
      <w:numFmt w:val="bullet"/>
      <w:lvlText w:val="*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1"/>
        <w:w w:val="100"/>
        <w:position w:val="0"/>
        <w:sz w:val="26"/>
        <w:u w:val="none"/>
      </w:rPr>
    </w:lvl>
    <w:lvl w:ilvl="8">
      <w:start w:val="1"/>
      <w:numFmt w:val="bullet"/>
      <w:lvlText w:val="*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1"/>
        <w:w w:val="100"/>
        <w:position w:val="0"/>
        <w:sz w:val="26"/>
        <w:u w:val="none"/>
      </w:rPr>
    </w:lvl>
  </w:abstractNum>
  <w:abstractNum w:abstractNumId="20" w15:restartNumberingAfterBreak="0">
    <w:nsid w:val="00000029"/>
    <w:multiLevelType w:val="multilevel"/>
    <w:tmpl w:val="00000028"/>
    <w:lvl w:ilvl="0">
      <w:start w:val="1"/>
      <w:numFmt w:val="decimal"/>
      <w:lvlText w:val="2.4.%1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2.4.%1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2.4.%1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2.4.%1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2.4.%1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2.4.%1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2.4.%1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2.4.%1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2.4.%1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21" w15:restartNumberingAfterBreak="0">
    <w:nsid w:val="0000002B"/>
    <w:multiLevelType w:val="multilevel"/>
    <w:tmpl w:val="0000002A"/>
    <w:lvl w:ilvl="0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1"/>
        <w:w w:val="100"/>
        <w:position w:val="0"/>
        <w:sz w:val="26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1"/>
        <w:w w:val="100"/>
        <w:position w:val="0"/>
        <w:sz w:val="26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1"/>
        <w:w w:val="100"/>
        <w:position w:val="0"/>
        <w:sz w:val="26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1"/>
        <w:w w:val="100"/>
        <w:position w:val="0"/>
        <w:sz w:val="26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1"/>
        <w:w w:val="100"/>
        <w:position w:val="0"/>
        <w:sz w:val="26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1"/>
        <w:w w:val="100"/>
        <w:position w:val="0"/>
        <w:sz w:val="26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1"/>
        <w:w w:val="100"/>
        <w:position w:val="0"/>
        <w:sz w:val="26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1"/>
        <w:w w:val="100"/>
        <w:position w:val="0"/>
        <w:sz w:val="26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1"/>
        <w:w w:val="100"/>
        <w:position w:val="0"/>
        <w:sz w:val="26"/>
        <w:u w:val="none"/>
      </w:rPr>
    </w:lvl>
  </w:abstractNum>
  <w:abstractNum w:abstractNumId="22" w15:restartNumberingAfterBreak="0">
    <w:nsid w:val="0000002D"/>
    <w:multiLevelType w:val="multilevel"/>
    <w:tmpl w:val="0000002C"/>
    <w:lvl w:ilvl="0">
      <w:start w:val="1"/>
      <w:numFmt w:val="bullet"/>
      <w:lvlText w:val="•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1"/>
        <w:w w:val="100"/>
        <w:position w:val="0"/>
        <w:sz w:val="26"/>
        <w:u w:val="none"/>
      </w:rPr>
    </w:lvl>
    <w:lvl w:ilvl="1">
      <w:start w:val="1"/>
      <w:numFmt w:val="bullet"/>
      <w:lvlText w:val="•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1"/>
        <w:w w:val="100"/>
        <w:position w:val="0"/>
        <w:sz w:val="26"/>
        <w:u w:val="none"/>
      </w:rPr>
    </w:lvl>
    <w:lvl w:ilvl="2">
      <w:start w:val="1"/>
      <w:numFmt w:val="bullet"/>
      <w:lvlText w:val="•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1"/>
        <w:w w:val="100"/>
        <w:position w:val="0"/>
        <w:sz w:val="26"/>
        <w:u w:val="none"/>
      </w:rPr>
    </w:lvl>
    <w:lvl w:ilvl="3">
      <w:start w:val="1"/>
      <w:numFmt w:val="bullet"/>
      <w:lvlText w:val="•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1"/>
        <w:w w:val="100"/>
        <w:position w:val="0"/>
        <w:sz w:val="26"/>
        <w:u w:val="none"/>
      </w:rPr>
    </w:lvl>
    <w:lvl w:ilvl="4">
      <w:start w:val="1"/>
      <w:numFmt w:val="bullet"/>
      <w:lvlText w:val="•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1"/>
        <w:w w:val="100"/>
        <w:position w:val="0"/>
        <w:sz w:val="26"/>
        <w:u w:val="none"/>
      </w:rPr>
    </w:lvl>
    <w:lvl w:ilvl="5">
      <w:start w:val="1"/>
      <w:numFmt w:val="bullet"/>
      <w:lvlText w:val="•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1"/>
        <w:w w:val="100"/>
        <w:position w:val="0"/>
        <w:sz w:val="26"/>
        <w:u w:val="none"/>
      </w:rPr>
    </w:lvl>
    <w:lvl w:ilvl="6">
      <w:start w:val="1"/>
      <w:numFmt w:val="bullet"/>
      <w:lvlText w:val="•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1"/>
        <w:w w:val="100"/>
        <w:position w:val="0"/>
        <w:sz w:val="26"/>
        <w:u w:val="none"/>
      </w:rPr>
    </w:lvl>
    <w:lvl w:ilvl="7">
      <w:start w:val="1"/>
      <w:numFmt w:val="bullet"/>
      <w:lvlText w:val="•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1"/>
        <w:w w:val="100"/>
        <w:position w:val="0"/>
        <w:sz w:val="26"/>
        <w:u w:val="none"/>
      </w:rPr>
    </w:lvl>
    <w:lvl w:ilvl="8">
      <w:start w:val="1"/>
      <w:numFmt w:val="bullet"/>
      <w:lvlText w:val="•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1"/>
        <w:w w:val="100"/>
        <w:position w:val="0"/>
        <w:sz w:val="26"/>
        <w:u w:val="none"/>
      </w:rPr>
    </w:lvl>
  </w:abstractNum>
  <w:abstractNum w:abstractNumId="23" w15:restartNumberingAfterBreak="0">
    <w:nsid w:val="0000002F"/>
    <w:multiLevelType w:val="multilevel"/>
    <w:tmpl w:val="0000002E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/>
        <w:iCs/>
        <w:smallCaps w:val="0"/>
        <w:strike w:val="0"/>
        <w:color w:val="000000"/>
        <w:spacing w:val="2"/>
        <w:w w:val="100"/>
        <w:position w:val="0"/>
        <w:sz w:val="25"/>
        <w:szCs w:val="25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/>
        <w:iCs/>
        <w:smallCaps w:val="0"/>
        <w:strike w:val="0"/>
        <w:color w:val="000000"/>
        <w:spacing w:val="2"/>
        <w:w w:val="100"/>
        <w:position w:val="0"/>
        <w:sz w:val="25"/>
        <w:szCs w:val="25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/>
        <w:iCs/>
        <w:smallCaps w:val="0"/>
        <w:strike w:val="0"/>
        <w:color w:val="000000"/>
        <w:spacing w:val="2"/>
        <w:w w:val="100"/>
        <w:position w:val="0"/>
        <w:sz w:val="25"/>
        <w:szCs w:val="25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/>
        <w:iCs/>
        <w:smallCaps w:val="0"/>
        <w:strike w:val="0"/>
        <w:color w:val="000000"/>
        <w:spacing w:val="2"/>
        <w:w w:val="100"/>
        <w:position w:val="0"/>
        <w:sz w:val="25"/>
        <w:szCs w:val="25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/>
        <w:iCs/>
        <w:smallCaps w:val="0"/>
        <w:strike w:val="0"/>
        <w:color w:val="000000"/>
        <w:spacing w:val="2"/>
        <w:w w:val="100"/>
        <w:position w:val="0"/>
        <w:sz w:val="25"/>
        <w:szCs w:val="25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/>
        <w:iCs/>
        <w:smallCaps w:val="0"/>
        <w:strike w:val="0"/>
        <w:color w:val="000000"/>
        <w:spacing w:val="2"/>
        <w:w w:val="100"/>
        <w:position w:val="0"/>
        <w:sz w:val="25"/>
        <w:szCs w:val="25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/>
        <w:iCs/>
        <w:smallCaps w:val="0"/>
        <w:strike w:val="0"/>
        <w:color w:val="000000"/>
        <w:spacing w:val="2"/>
        <w:w w:val="100"/>
        <w:position w:val="0"/>
        <w:sz w:val="25"/>
        <w:szCs w:val="25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/>
        <w:iCs/>
        <w:smallCaps w:val="0"/>
        <w:strike w:val="0"/>
        <w:color w:val="000000"/>
        <w:spacing w:val="2"/>
        <w:w w:val="100"/>
        <w:position w:val="0"/>
        <w:sz w:val="25"/>
        <w:szCs w:val="25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/>
        <w:iCs/>
        <w:smallCaps w:val="0"/>
        <w:strike w:val="0"/>
        <w:color w:val="000000"/>
        <w:spacing w:val="2"/>
        <w:w w:val="100"/>
        <w:position w:val="0"/>
        <w:sz w:val="25"/>
        <w:szCs w:val="25"/>
        <w:u w:val="none"/>
      </w:rPr>
    </w:lvl>
  </w:abstractNum>
  <w:abstractNum w:abstractNumId="24" w15:restartNumberingAfterBreak="0">
    <w:nsid w:val="00000031"/>
    <w:multiLevelType w:val="multilevel"/>
    <w:tmpl w:val="00000030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/>
        <w:iCs/>
        <w:smallCaps w:val="0"/>
        <w:strike w:val="0"/>
        <w:color w:val="000000"/>
        <w:spacing w:val="2"/>
        <w:w w:val="100"/>
        <w:position w:val="0"/>
        <w:sz w:val="25"/>
        <w:szCs w:val="25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/>
        <w:iCs/>
        <w:smallCaps w:val="0"/>
        <w:strike w:val="0"/>
        <w:color w:val="000000"/>
        <w:spacing w:val="2"/>
        <w:w w:val="100"/>
        <w:position w:val="0"/>
        <w:sz w:val="25"/>
        <w:szCs w:val="25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/>
        <w:iCs/>
        <w:smallCaps w:val="0"/>
        <w:strike w:val="0"/>
        <w:color w:val="000000"/>
        <w:spacing w:val="2"/>
        <w:w w:val="100"/>
        <w:position w:val="0"/>
        <w:sz w:val="25"/>
        <w:szCs w:val="25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/>
        <w:iCs/>
        <w:smallCaps w:val="0"/>
        <w:strike w:val="0"/>
        <w:color w:val="000000"/>
        <w:spacing w:val="2"/>
        <w:w w:val="100"/>
        <w:position w:val="0"/>
        <w:sz w:val="25"/>
        <w:szCs w:val="25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/>
        <w:iCs/>
        <w:smallCaps w:val="0"/>
        <w:strike w:val="0"/>
        <w:color w:val="000000"/>
        <w:spacing w:val="2"/>
        <w:w w:val="100"/>
        <w:position w:val="0"/>
        <w:sz w:val="25"/>
        <w:szCs w:val="25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/>
        <w:iCs/>
        <w:smallCaps w:val="0"/>
        <w:strike w:val="0"/>
        <w:color w:val="000000"/>
        <w:spacing w:val="2"/>
        <w:w w:val="100"/>
        <w:position w:val="0"/>
        <w:sz w:val="25"/>
        <w:szCs w:val="25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/>
        <w:iCs/>
        <w:smallCaps w:val="0"/>
        <w:strike w:val="0"/>
        <w:color w:val="000000"/>
        <w:spacing w:val="2"/>
        <w:w w:val="100"/>
        <w:position w:val="0"/>
        <w:sz w:val="25"/>
        <w:szCs w:val="25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/>
        <w:iCs/>
        <w:smallCaps w:val="0"/>
        <w:strike w:val="0"/>
        <w:color w:val="000000"/>
        <w:spacing w:val="2"/>
        <w:w w:val="100"/>
        <w:position w:val="0"/>
        <w:sz w:val="25"/>
        <w:szCs w:val="25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/>
        <w:iCs/>
        <w:smallCaps w:val="0"/>
        <w:strike w:val="0"/>
        <w:color w:val="000000"/>
        <w:spacing w:val="2"/>
        <w:w w:val="100"/>
        <w:position w:val="0"/>
        <w:sz w:val="25"/>
        <w:szCs w:val="25"/>
        <w:u w:val="none"/>
      </w:rPr>
    </w:lvl>
  </w:abstractNum>
  <w:abstractNum w:abstractNumId="25" w15:restartNumberingAfterBreak="0">
    <w:nsid w:val="00000033"/>
    <w:multiLevelType w:val="multilevel"/>
    <w:tmpl w:val="00000032"/>
    <w:lvl w:ilvl="0">
      <w:start w:val="1"/>
      <w:numFmt w:val="decimal"/>
      <w:lvlText w:val="2.4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2.4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2.4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2.4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2.4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2.4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2.4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2.4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2.4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6"/>
        <w:szCs w:val="26"/>
        <w:u w:val="none"/>
      </w:rPr>
    </w:lvl>
  </w:abstractNum>
  <w:abstractNum w:abstractNumId="26" w15:restartNumberingAfterBreak="0">
    <w:nsid w:val="00000035"/>
    <w:multiLevelType w:val="multilevel"/>
    <w:tmpl w:val="00000034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6"/>
        <w:szCs w:val="26"/>
        <w:u w:val="none"/>
      </w:rPr>
    </w:lvl>
  </w:abstractNum>
  <w:abstractNum w:abstractNumId="27" w15:restartNumberingAfterBreak="0">
    <w:nsid w:val="00000037"/>
    <w:multiLevelType w:val="multilevel"/>
    <w:tmpl w:val="00000036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6"/>
        <w:szCs w:val="26"/>
        <w:u w:val="none"/>
      </w:rPr>
    </w:lvl>
  </w:abstractNum>
  <w:abstractNum w:abstractNumId="28" w15:restartNumberingAfterBreak="0">
    <w:nsid w:val="162B29ED"/>
    <w:multiLevelType w:val="hybridMultilevel"/>
    <w:tmpl w:val="2AEE374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 w15:restartNumberingAfterBreak="0">
    <w:nsid w:val="16F742D9"/>
    <w:multiLevelType w:val="hybridMultilevel"/>
    <w:tmpl w:val="04A0B604"/>
    <w:lvl w:ilvl="0" w:tplc="075EECA4">
      <w:start w:val="1"/>
      <w:numFmt w:val="decimal"/>
      <w:lvlText w:val="%1."/>
      <w:lvlJc w:val="left"/>
      <w:pPr>
        <w:ind w:left="422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14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6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8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0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2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4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6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82" w:hanging="180"/>
      </w:pPr>
      <w:rPr>
        <w:rFonts w:cs="Times New Roman"/>
      </w:rPr>
    </w:lvl>
  </w:abstractNum>
  <w:abstractNum w:abstractNumId="30" w15:restartNumberingAfterBreak="0">
    <w:nsid w:val="386663FE"/>
    <w:multiLevelType w:val="multilevel"/>
    <w:tmpl w:val="00000004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</w:abstractNum>
  <w:abstractNum w:abstractNumId="31" w15:restartNumberingAfterBreak="0">
    <w:nsid w:val="3C1A0376"/>
    <w:multiLevelType w:val="hybridMultilevel"/>
    <w:tmpl w:val="69E26110"/>
    <w:lvl w:ilvl="0" w:tplc="9AA4184C">
      <w:start w:val="2033"/>
      <w:numFmt w:val="bullet"/>
      <w:lvlText w:val="-"/>
      <w:lvlJc w:val="left"/>
      <w:pPr>
        <w:ind w:left="1069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2" w15:restartNumberingAfterBreak="0">
    <w:nsid w:val="60DD3D61"/>
    <w:multiLevelType w:val="hybridMultilevel"/>
    <w:tmpl w:val="2F30C0C4"/>
    <w:lvl w:ilvl="0" w:tplc="503683D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3" w15:restartNumberingAfterBreak="0">
    <w:nsid w:val="77A41380"/>
    <w:multiLevelType w:val="multilevel"/>
    <w:tmpl w:val="CDF484AA"/>
    <w:lvl w:ilvl="0">
      <w:start w:val="1"/>
      <w:numFmt w:val="decimal"/>
      <w:lvlText w:val="%1."/>
      <w:lvlJc w:val="left"/>
      <w:pPr>
        <w:ind w:left="1864" w:hanging="1155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34" w15:restartNumberingAfterBreak="0">
    <w:nsid w:val="7F9B4368"/>
    <w:multiLevelType w:val="multilevel"/>
    <w:tmpl w:val="00000004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  <w:num w:numId="28">
    <w:abstractNumId w:val="27"/>
  </w:num>
  <w:num w:numId="29">
    <w:abstractNumId w:val="33"/>
  </w:num>
  <w:num w:numId="30">
    <w:abstractNumId w:val="29"/>
  </w:num>
  <w:num w:numId="31">
    <w:abstractNumId w:val="30"/>
  </w:num>
  <w:num w:numId="32">
    <w:abstractNumId w:val="34"/>
  </w:num>
  <w:num w:numId="33">
    <w:abstractNumId w:val="28"/>
  </w:num>
  <w:num w:numId="34">
    <w:abstractNumId w:val="31"/>
  </w:num>
  <w:num w:numId="35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9"/>
  <w:hyphenationZone w:val="357"/>
  <w:doNotHyphenateCaps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334B"/>
    <w:rsid w:val="0003277F"/>
    <w:rsid w:val="00054E37"/>
    <w:rsid w:val="000666DC"/>
    <w:rsid w:val="00077356"/>
    <w:rsid w:val="00082E0D"/>
    <w:rsid w:val="000D14E6"/>
    <w:rsid w:val="000E6D58"/>
    <w:rsid w:val="000F181E"/>
    <w:rsid w:val="00111B75"/>
    <w:rsid w:val="00116048"/>
    <w:rsid w:val="00117FB5"/>
    <w:rsid w:val="00123EB8"/>
    <w:rsid w:val="00147AD7"/>
    <w:rsid w:val="001814B4"/>
    <w:rsid w:val="00193F0E"/>
    <w:rsid w:val="001A0C1F"/>
    <w:rsid w:val="001C36CF"/>
    <w:rsid w:val="001C47C5"/>
    <w:rsid w:val="001F3367"/>
    <w:rsid w:val="001F6392"/>
    <w:rsid w:val="00207BF8"/>
    <w:rsid w:val="00211B9D"/>
    <w:rsid w:val="00216E30"/>
    <w:rsid w:val="002254F5"/>
    <w:rsid w:val="00240889"/>
    <w:rsid w:val="00243A2F"/>
    <w:rsid w:val="00244D65"/>
    <w:rsid w:val="0027659D"/>
    <w:rsid w:val="002A4BC1"/>
    <w:rsid w:val="002A7F5C"/>
    <w:rsid w:val="002D1C66"/>
    <w:rsid w:val="002E3751"/>
    <w:rsid w:val="002F6D93"/>
    <w:rsid w:val="003038C0"/>
    <w:rsid w:val="00314CA1"/>
    <w:rsid w:val="00315DA5"/>
    <w:rsid w:val="00351FFC"/>
    <w:rsid w:val="0037174E"/>
    <w:rsid w:val="003D4D9F"/>
    <w:rsid w:val="004122AD"/>
    <w:rsid w:val="004167FD"/>
    <w:rsid w:val="00424411"/>
    <w:rsid w:val="00450B27"/>
    <w:rsid w:val="00464BB9"/>
    <w:rsid w:val="004734DF"/>
    <w:rsid w:val="004851EA"/>
    <w:rsid w:val="00495D3C"/>
    <w:rsid w:val="004D32F6"/>
    <w:rsid w:val="004E3301"/>
    <w:rsid w:val="004E378E"/>
    <w:rsid w:val="0050307C"/>
    <w:rsid w:val="00515668"/>
    <w:rsid w:val="00572F9C"/>
    <w:rsid w:val="00581C1C"/>
    <w:rsid w:val="00593261"/>
    <w:rsid w:val="00593C8F"/>
    <w:rsid w:val="00593E0D"/>
    <w:rsid w:val="005A0849"/>
    <w:rsid w:val="005A3F79"/>
    <w:rsid w:val="005A7B0A"/>
    <w:rsid w:val="005B5CDD"/>
    <w:rsid w:val="005F13E3"/>
    <w:rsid w:val="006129B0"/>
    <w:rsid w:val="006842C7"/>
    <w:rsid w:val="006B1E57"/>
    <w:rsid w:val="006D0727"/>
    <w:rsid w:val="006D2C6E"/>
    <w:rsid w:val="006E0B36"/>
    <w:rsid w:val="00715CDB"/>
    <w:rsid w:val="00724716"/>
    <w:rsid w:val="0073334B"/>
    <w:rsid w:val="00734B03"/>
    <w:rsid w:val="0078276F"/>
    <w:rsid w:val="00790C6A"/>
    <w:rsid w:val="007A3309"/>
    <w:rsid w:val="007F2855"/>
    <w:rsid w:val="00800809"/>
    <w:rsid w:val="0082729F"/>
    <w:rsid w:val="00842275"/>
    <w:rsid w:val="00852E86"/>
    <w:rsid w:val="00861A2C"/>
    <w:rsid w:val="00863E19"/>
    <w:rsid w:val="00883155"/>
    <w:rsid w:val="008A202C"/>
    <w:rsid w:val="008D0D71"/>
    <w:rsid w:val="008E4B60"/>
    <w:rsid w:val="00912953"/>
    <w:rsid w:val="009801DB"/>
    <w:rsid w:val="009923AA"/>
    <w:rsid w:val="009E07D1"/>
    <w:rsid w:val="009E254D"/>
    <w:rsid w:val="009E66B0"/>
    <w:rsid w:val="00A075C3"/>
    <w:rsid w:val="00A13394"/>
    <w:rsid w:val="00A2474C"/>
    <w:rsid w:val="00A3155A"/>
    <w:rsid w:val="00A5744B"/>
    <w:rsid w:val="00AA3186"/>
    <w:rsid w:val="00AA7BC6"/>
    <w:rsid w:val="00AC2510"/>
    <w:rsid w:val="00AF3FC4"/>
    <w:rsid w:val="00AF762B"/>
    <w:rsid w:val="00B00981"/>
    <w:rsid w:val="00B4691B"/>
    <w:rsid w:val="00B55857"/>
    <w:rsid w:val="00B74568"/>
    <w:rsid w:val="00B93B79"/>
    <w:rsid w:val="00B94A33"/>
    <w:rsid w:val="00BA26E3"/>
    <w:rsid w:val="00BB0B1A"/>
    <w:rsid w:val="00BB6E7C"/>
    <w:rsid w:val="00BD0A90"/>
    <w:rsid w:val="00BD4EB9"/>
    <w:rsid w:val="00C111DE"/>
    <w:rsid w:val="00C379F6"/>
    <w:rsid w:val="00C41A89"/>
    <w:rsid w:val="00C71C1D"/>
    <w:rsid w:val="00C73CCB"/>
    <w:rsid w:val="00C829EB"/>
    <w:rsid w:val="00C87E0B"/>
    <w:rsid w:val="00CA6450"/>
    <w:rsid w:val="00D17772"/>
    <w:rsid w:val="00D668D8"/>
    <w:rsid w:val="00DB0ADF"/>
    <w:rsid w:val="00DB4230"/>
    <w:rsid w:val="00DC563E"/>
    <w:rsid w:val="00DE290B"/>
    <w:rsid w:val="00DF4674"/>
    <w:rsid w:val="00DF4E67"/>
    <w:rsid w:val="00DF65C7"/>
    <w:rsid w:val="00E023EB"/>
    <w:rsid w:val="00E247FE"/>
    <w:rsid w:val="00E31F39"/>
    <w:rsid w:val="00E6036D"/>
    <w:rsid w:val="00E619D7"/>
    <w:rsid w:val="00E727C0"/>
    <w:rsid w:val="00EA4BB4"/>
    <w:rsid w:val="00EE1EBA"/>
    <w:rsid w:val="00F11D04"/>
    <w:rsid w:val="00F30149"/>
    <w:rsid w:val="00F45378"/>
    <w:rsid w:val="00F55461"/>
    <w:rsid w:val="00F72E6D"/>
    <w:rsid w:val="00F81DD2"/>
    <w:rsid w:val="00F93D35"/>
    <w:rsid w:val="00FD076D"/>
    <w:rsid w:val="00FF1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2B5C09D8"/>
  <w15:docId w15:val="{834C31DD-CB29-4ACB-A389-7C7244DF69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3334B"/>
    <w:pPr>
      <w:widowControl w:val="0"/>
      <w:spacing w:after="0" w:line="240" w:lineRule="auto"/>
    </w:pPr>
    <w:rPr>
      <w:rFonts w:ascii="Courier New" w:eastAsia="Times New Roman" w:hAnsi="Courier New" w:cs="Courier New"/>
      <w:color w:val="000000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3334B"/>
    <w:pPr>
      <w:keepNext/>
      <w:widowControl/>
      <w:spacing w:before="240" w:after="60"/>
      <w:outlineLvl w:val="0"/>
    </w:pPr>
    <w:rPr>
      <w:rFonts w:ascii="Arial" w:hAnsi="Arial" w:cs="Times New Roman"/>
      <w:b/>
      <w:bCs/>
      <w:color w:val="auto"/>
      <w:kern w:val="32"/>
      <w:sz w:val="32"/>
      <w:szCs w:val="32"/>
    </w:rPr>
  </w:style>
  <w:style w:type="paragraph" w:styleId="9">
    <w:name w:val="heading 9"/>
    <w:basedOn w:val="a"/>
    <w:next w:val="a"/>
    <w:link w:val="90"/>
    <w:uiPriority w:val="99"/>
    <w:qFormat/>
    <w:rsid w:val="0073334B"/>
    <w:pPr>
      <w:keepNext/>
      <w:widowControl/>
      <w:spacing w:before="120"/>
      <w:jc w:val="center"/>
      <w:outlineLvl w:val="8"/>
    </w:pPr>
    <w:rPr>
      <w:rFonts w:ascii="Times New Roman" w:hAnsi="Times New Roman" w:cs="Times New Roman"/>
      <w:b/>
      <w:bCs/>
      <w:noProof/>
      <w:color w:val="auto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3334B"/>
    <w:rPr>
      <w:rFonts w:ascii="Arial" w:eastAsia="Times New Roman" w:hAnsi="Arial" w:cs="Times New Roman"/>
      <w:b/>
      <w:bCs/>
      <w:kern w:val="32"/>
      <w:sz w:val="32"/>
      <w:szCs w:val="32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73334B"/>
    <w:rPr>
      <w:rFonts w:eastAsia="Times New Roman" w:cs="Times New Roman"/>
      <w:b/>
      <w:bCs/>
      <w:noProof/>
      <w:sz w:val="20"/>
      <w:szCs w:val="20"/>
      <w:lang w:eastAsia="ru-RU"/>
    </w:rPr>
  </w:style>
  <w:style w:type="character" w:styleId="a3">
    <w:name w:val="Hyperlink"/>
    <w:basedOn w:val="a0"/>
    <w:uiPriority w:val="99"/>
    <w:rsid w:val="0073334B"/>
    <w:rPr>
      <w:rFonts w:cs="Times New Roman"/>
      <w:color w:val="0066CC"/>
      <w:u w:val="single"/>
    </w:rPr>
  </w:style>
  <w:style w:type="character" w:customStyle="1" w:styleId="11">
    <w:name w:val="Основной текст Знак1"/>
    <w:basedOn w:val="a0"/>
    <w:link w:val="a4"/>
    <w:uiPriority w:val="99"/>
    <w:locked/>
    <w:rsid w:val="0073334B"/>
    <w:rPr>
      <w:rFonts w:cs="Times New Roman"/>
      <w:spacing w:val="2"/>
      <w:sz w:val="26"/>
      <w:szCs w:val="26"/>
      <w:shd w:val="clear" w:color="auto" w:fill="FFFFFF"/>
    </w:rPr>
  </w:style>
  <w:style w:type="character" w:customStyle="1" w:styleId="12">
    <w:name w:val="Заголовок №1_"/>
    <w:basedOn w:val="a0"/>
    <w:link w:val="13"/>
    <w:uiPriority w:val="99"/>
    <w:locked/>
    <w:rsid w:val="0073334B"/>
    <w:rPr>
      <w:rFonts w:cs="Times New Roman"/>
      <w:sz w:val="37"/>
      <w:szCs w:val="37"/>
      <w:shd w:val="clear" w:color="auto" w:fill="FFFFFF"/>
    </w:rPr>
  </w:style>
  <w:style w:type="character" w:customStyle="1" w:styleId="2">
    <w:name w:val="Заголовок №2_"/>
    <w:basedOn w:val="a0"/>
    <w:link w:val="20"/>
    <w:uiPriority w:val="99"/>
    <w:locked/>
    <w:rsid w:val="0073334B"/>
    <w:rPr>
      <w:rFonts w:cs="Times New Roman"/>
      <w:spacing w:val="3"/>
      <w:sz w:val="29"/>
      <w:szCs w:val="29"/>
      <w:shd w:val="clear" w:color="auto" w:fill="FFFFFF"/>
    </w:rPr>
  </w:style>
  <w:style w:type="paragraph" w:styleId="a4">
    <w:name w:val="Body Text"/>
    <w:basedOn w:val="a"/>
    <w:link w:val="11"/>
    <w:uiPriority w:val="99"/>
    <w:rsid w:val="0073334B"/>
    <w:pPr>
      <w:shd w:val="clear" w:color="auto" w:fill="FFFFFF"/>
      <w:spacing w:line="322" w:lineRule="exact"/>
      <w:jc w:val="both"/>
    </w:pPr>
    <w:rPr>
      <w:rFonts w:ascii="Times New Roman" w:eastAsiaTheme="minorHAnsi" w:hAnsi="Times New Roman" w:cs="Times New Roman"/>
      <w:color w:val="auto"/>
      <w:spacing w:val="2"/>
      <w:sz w:val="26"/>
      <w:szCs w:val="26"/>
      <w:lang w:eastAsia="en-US"/>
    </w:rPr>
  </w:style>
  <w:style w:type="character" w:customStyle="1" w:styleId="a5">
    <w:name w:val="Основной текст Знак"/>
    <w:basedOn w:val="a0"/>
    <w:rsid w:val="0073334B"/>
    <w:rPr>
      <w:rFonts w:ascii="Courier New" w:eastAsia="Times New Roman" w:hAnsi="Courier New" w:cs="Courier New"/>
      <w:color w:val="000000"/>
      <w:sz w:val="24"/>
      <w:szCs w:val="24"/>
      <w:lang w:eastAsia="ru-RU"/>
    </w:rPr>
  </w:style>
  <w:style w:type="character" w:customStyle="1" w:styleId="19">
    <w:name w:val="Основной текст Знак19"/>
    <w:basedOn w:val="a0"/>
    <w:uiPriority w:val="99"/>
    <w:semiHidden/>
    <w:rsid w:val="0073334B"/>
    <w:rPr>
      <w:rFonts w:cs="Times New Roman"/>
      <w:color w:val="000000"/>
    </w:rPr>
  </w:style>
  <w:style w:type="character" w:customStyle="1" w:styleId="18">
    <w:name w:val="Основной текст Знак18"/>
    <w:basedOn w:val="a0"/>
    <w:uiPriority w:val="99"/>
    <w:semiHidden/>
    <w:rsid w:val="0073334B"/>
    <w:rPr>
      <w:rFonts w:cs="Times New Roman"/>
      <w:color w:val="000000"/>
    </w:rPr>
  </w:style>
  <w:style w:type="character" w:customStyle="1" w:styleId="17">
    <w:name w:val="Основной текст Знак17"/>
    <w:basedOn w:val="a0"/>
    <w:uiPriority w:val="99"/>
    <w:semiHidden/>
    <w:rsid w:val="0073334B"/>
    <w:rPr>
      <w:rFonts w:cs="Times New Roman"/>
      <w:color w:val="000000"/>
    </w:rPr>
  </w:style>
  <w:style w:type="character" w:customStyle="1" w:styleId="16">
    <w:name w:val="Основной текст Знак16"/>
    <w:basedOn w:val="a0"/>
    <w:uiPriority w:val="99"/>
    <w:semiHidden/>
    <w:rsid w:val="0073334B"/>
    <w:rPr>
      <w:rFonts w:cs="Times New Roman"/>
      <w:color w:val="000000"/>
    </w:rPr>
  </w:style>
  <w:style w:type="character" w:customStyle="1" w:styleId="15">
    <w:name w:val="Основной текст Знак15"/>
    <w:basedOn w:val="a0"/>
    <w:uiPriority w:val="99"/>
    <w:semiHidden/>
    <w:rsid w:val="0073334B"/>
    <w:rPr>
      <w:rFonts w:cs="Times New Roman"/>
      <w:color w:val="000000"/>
    </w:rPr>
  </w:style>
  <w:style w:type="character" w:customStyle="1" w:styleId="14">
    <w:name w:val="Основной текст Знак14"/>
    <w:basedOn w:val="a0"/>
    <w:uiPriority w:val="99"/>
    <w:semiHidden/>
    <w:rsid w:val="0073334B"/>
    <w:rPr>
      <w:rFonts w:cs="Times New Roman"/>
      <w:color w:val="000000"/>
    </w:rPr>
  </w:style>
  <w:style w:type="character" w:customStyle="1" w:styleId="130">
    <w:name w:val="Основной текст Знак13"/>
    <w:basedOn w:val="a0"/>
    <w:uiPriority w:val="99"/>
    <w:semiHidden/>
    <w:rsid w:val="0073334B"/>
    <w:rPr>
      <w:rFonts w:cs="Times New Roman"/>
      <w:color w:val="000000"/>
    </w:rPr>
  </w:style>
  <w:style w:type="character" w:customStyle="1" w:styleId="120">
    <w:name w:val="Основной текст Знак12"/>
    <w:basedOn w:val="a0"/>
    <w:uiPriority w:val="99"/>
    <w:semiHidden/>
    <w:rsid w:val="0073334B"/>
    <w:rPr>
      <w:rFonts w:cs="Times New Roman"/>
      <w:color w:val="000000"/>
    </w:rPr>
  </w:style>
  <w:style w:type="character" w:customStyle="1" w:styleId="110">
    <w:name w:val="Основной текст Знак11"/>
    <w:basedOn w:val="a0"/>
    <w:uiPriority w:val="99"/>
    <w:semiHidden/>
    <w:rsid w:val="0073334B"/>
    <w:rPr>
      <w:rFonts w:cs="Times New Roman"/>
      <w:color w:val="000000"/>
    </w:rPr>
  </w:style>
  <w:style w:type="character" w:customStyle="1" w:styleId="100">
    <w:name w:val="Основной текст Знак10"/>
    <w:basedOn w:val="a0"/>
    <w:uiPriority w:val="99"/>
    <w:semiHidden/>
    <w:rsid w:val="0073334B"/>
    <w:rPr>
      <w:rFonts w:cs="Times New Roman"/>
      <w:color w:val="000000"/>
    </w:rPr>
  </w:style>
  <w:style w:type="character" w:customStyle="1" w:styleId="91">
    <w:name w:val="Основной текст Знак9"/>
    <w:basedOn w:val="a0"/>
    <w:uiPriority w:val="99"/>
    <w:semiHidden/>
    <w:rsid w:val="0073334B"/>
    <w:rPr>
      <w:rFonts w:cs="Times New Roman"/>
      <w:color w:val="000000"/>
    </w:rPr>
  </w:style>
  <w:style w:type="character" w:customStyle="1" w:styleId="8">
    <w:name w:val="Основной текст Знак8"/>
    <w:basedOn w:val="a0"/>
    <w:uiPriority w:val="99"/>
    <w:semiHidden/>
    <w:rsid w:val="0073334B"/>
    <w:rPr>
      <w:rFonts w:cs="Times New Roman"/>
      <w:color w:val="000000"/>
    </w:rPr>
  </w:style>
  <w:style w:type="character" w:customStyle="1" w:styleId="7">
    <w:name w:val="Основной текст Знак7"/>
    <w:basedOn w:val="a0"/>
    <w:uiPriority w:val="99"/>
    <w:semiHidden/>
    <w:rsid w:val="0073334B"/>
    <w:rPr>
      <w:rFonts w:cs="Times New Roman"/>
      <w:color w:val="000000"/>
    </w:rPr>
  </w:style>
  <w:style w:type="character" w:customStyle="1" w:styleId="6">
    <w:name w:val="Основной текст Знак6"/>
    <w:basedOn w:val="a0"/>
    <w:uiPriority w:val="99"/>
    <w:semiHidden/>
    <w:rsid w:val="0073334B"/>
    <w:rPr>
      <w:rFonts w:cs="Times New Roman"/>
      <w:color w:val="000000"/>
    </w:rPr>
  </w:style>
  <w:style w:type="character" w:customStyle="1" w:styleId="5">
    <w:name w:val="Основной текст Знак5"/>
    <w:basedOn w:val="a0"/>
    <w:uiPriority w:val="99"/>
    <w:semiHidden/>
    <w:rsid w:val="0073334B"/>
    <w:rPr>
      <w:rFonts w:cs="Times New Roman"/>
      <w:color w:val="000000"/>
    </w:rPr>
  </w:style>
  <w:style w:type="character" w:customStyle="1" w:styleId="4">
    <w:name w:val="Основной текст Знак4"/>
    <w:basedOn w:val="a0"/>
    <w:uiPriority w:val="99"/>
    <w:semiHidden/>
    <w:rsid w:val="0073334B"/>
    <w:rPr>
      <w:rFonts w:cs="Times New Roman"/>
      <w:color w:val="000000"/>
    </w:rPr>
  </w:style>
  <w:style w:type="character" w:customStyle="1" w:styleId="3">
    <w:name w:val="Основной текст Знак3"/>
    <w:basedOn w:val="a0"/>
    <w:uiPriority w:val="99"/>
    <w:semiHidden/>
    <w:rsid w:val="0073334B"/>
    <w:rPr>
      <w:rFonts w:cs="Times New Roman"/>
      <w:color w:val="000000"/>
    </w:rPr>
  </w:style>
  <w:style w:type="character" w:customStyle="1" w:styleId="21">
    <w:name w:val="Основной текст Знак2"/>
    <w:basedOn w:val="a0"/>
    <w:uiPriority w:val="99"/>
    <w:semiHidden/>
    <w:rsid w:val="0073334B"/>
    <w:rPr>
      <w:rFonts w:cs="Courier New"/>
      <w:color w:val="000000"/>
    </w:rPr>
  </w:style>
  <w:style w:type="character" w:customStyle="1" w:styleId="a6">
    <w:name w:val="Оглавление_"/>
    <w:basedOn w:val="a0"/>
    <w:link w:val="1a"/>
    <w:uiPriority w:val="99"/>
    <w:locked/>
    <w:rsid w:val="0073334B"/>
    <w:rPr>
      <w:rFonts w:cs="Times New Roman"/>
      <w:spacing w:val="2"/>
      <w:sz w:val="26"/>
      <w:szCs w:val="26"/>
      <w:shd w:val="clear" w:color="auto" w:fill="FFFFFF"/>
    </w:rPr>
  </w:style>
  <w:style w:type="character" w:customStyle="1" w:styleId="a7">
    <w:name w:val="Оглавление + Полужирный"/>
    <w:aliases w:val="Интервал 0 pt"/>
    <w:basedOn w:val="a6"/>
    <w:uiPriority w:val="99"/>
    <w:rsid w:val="0073334B"/>
    <w:rPr>
      <w:rFonts w:cs="Times New Roman"/>
      <w:b/>
      <w:bCs/>
      <w:spacing w:val="0"/>
      <w:sz w:val="26"/>
      <w:szCs w:val="26"/>
      <w:shd w:val="clear" w:color="auto" w:fill="FFFFFF"/>
    </w:rPr>
  </w:style>
  <w:style w:type="character" w:customStyle="1" w:styleId="30">
    <w:name w:val="Оглавление 3 Знак"/>
    <w:basedOn w:val="a0"/>
    <w:link w:val="31"/>
    <w:uiPriority w:val="99"/>
    <w:locked/>
    <w:rsid w:val="0073334B"/>
    <w:rPr>
      <w:rFonts w:cs="Times New Roman"/>
      <w:b/>
      <w:bCs/>
      <w:sz w:val="26"/>
      <w:szCs w:val="26"/>
      <w:shd w:val="clear" w:color="auto" w:fill="FFFFFF"/>
    </w:rPr>
  </w:style>
  <w:style w:type="character" w:customStyle="1" w:styleId="22">
    <w:name w:val="Оглавление (2) + Не полужирный"/>
    <w:aliases w:val="Интервал 0 pt25"/>
    <w:basedOn w:val="30"/>
    <w:uiPriority w:val="99"/>
    <w:rsid w:val="0073334B"/>
    <w:rPr>
      <w:rFonts w:cs="Times New Roman"/>
      <w:b w:val="0"/>
      <w:bCs w:val="0"/>
      <w:spacing w:val="2"/>
      <w:sz w:val="26"/>
      <w:szCs w:val="26"/>
      <w:shd w:val="clear" w:color="auto" w:fill="FFFFFF"/>
    </w:rPr>
  </w:style>
  <w:style w:type="character" w:customStyle="1" w:styleId="1b">
    <w:name w:val="Оглавление + Полужирный1"/>
    <w:aliases w:val="Интервал 0 pt24"/>
    <w:basedOn w:val="a6"/>
    <w:uiPriority w:val="99"/>
    <w:rsid w:val="0073334B"/>
    <w:rPr>
      <w:rFonts w:cs="Times New Roman"/>
      <w:b/>
      <w:bCs/>
      <w:spacing w:val="8"/>
      <w:sz w:val="26"/>
      <w:szCs w:val="26"/>
      <w:shd w:val="clear" w:color="auto" w:fill="FFFFFF"/>
    </w:rPr>
  </w:style>
  <w:style w:type="character" w:customStyle="1" w:styleId="a8">
    <w:name w:val="Оглавление"/>
    <w:basedOn w:val="a6"/>
    <w:uiPriority w:val="99"/>
    <w:rsid w:val="0073334B"/>
    <w:rPr>
      <w:rFonts w:cs="Times New Roman"/>
      <w:spacing w:val="2"/>
      <w:sz w:val="26"/>
      <w:szCs w:val="26"/>
      <w:shd w:val="clear" w:color="auto" w:fill="FFFFFF"/>
    </w:rPr>
  </w:style>
  <w:style w:type="character" w:customStyle="1" w:styleId="a9">
    <w:name w:val="Колонтитул_"/>
    <w:basedOn w:val="a0"/>
    <w:link w:val="aa"/>
    <w:uiPriority w:val="99"/>
    <w:locked/>
    <w:rsid w:val="0073334B"/>
    <w:rPr>
      <w:rFonts w:cs="Times New Roman"/>
      <w:spacing w:val="5"/>
      <w:sz w:val="21"/>
      <w:szCs w:val="21"/>
      <w:shd w:val="clear" w:color="auto" w:fill="FFFFFF"/>
    </w:rPr>
  </w:style>
  <w:style w:type="character" w:customStyle="1" w:styleId="23">
    <w:name w:val="Основной текст (2)_"/>
    <w:basedOn w:val="a0"/>
    <w:link w:val="210"/>
    <w:uiPriority w:val="99"/>
    <w:locked/>
    <w:rsid w:val="0073334B"/>
    <w:rPr>
      <w:rFonts w:cs="Times New Roman"/>
      <w:b/>
      <w:bCs/>
      <w:sz w:val="26"/>
      <w:szCs w:val="26"/>
      <w:shd w:val="clear" w:color="auto" w:fill="FFFFFF"/>
    </w:rPr>
  </w:style>
  <w:style w:type="character" w:customStyle="1" w:styleId="32">
    <w:name w:val="Заголовок №3_"/>
    <w:basedOn w:val="a0"/>
    <w:link w:val="310"/>
    <w:uiPriority w:val="99"/>
    <w:locked/>
    <w:rsid w:val="0073334B"/>
    <w:rPr>
      <w:rFonts w:cs="Times New Roman"/>
      <w:b/>
      <w:bCs/>
      <w:sz w:val="26"/>
      <w:szCs w:val="26"/>
      <w:shd w:val="clear" w:color="auto" w:fill="FFFFFF"/>
    </w:rPr>
  </w:style>
  <w:style w:type="character" w:customStyle="1" w:styleId="ab">
    <w:name w:val="Подпись к таблице_"/>
    <w:basedOn w:val="a0"/>
    <w:link w:val="1c"/>
    <w:uiPriority w:val="99"/>
    <w:locked/>
    <w:rsid w:val="0073334B"/>
    <w:rPr>
      <w:rFonts w:cs="Times New Roman"/>
      <w:spacing w:val="2"/>
      <w:sz w:val="26"/>
      <w:szCs w:val="26"/>
      <w:shd w:val="clear" w:color="auto" w:fill="FFFFFF"/>
    </w:rPr>
  </w:style>
  <w:style w:type="character" w:customStyle="1" w:styleId="101">
    <w:name w:val="Основной текст + 10"/>
    <w:aliases w:val="5 pt,Интервал 0 pt23"/>
    <w:basedOn w:val="11"/>
    <w:uiPriority w:val="99"/>
    <w:rsid w:val="0073334B"/>
    <w:rPr>
      <w:rFonts w:cs="Times New Roman"/>
      <w:spacing w:val="3"/>
      <w:sz w:val="21"/>
      <w:szCs w:val="21"/>
      <w:shd w:val="clear" w:color="auto" w:fill="FFFFFF"/>
    </w:rPr>
  </w:style>
  <w:style w:type="character" w:customStyle="1" w:styleId="33">
    <w:name w:val="Заголовок №3"/>
    <w:basedOn w:val="32"/>
    <w:uiPriority w:val="99"/>
    <w:rsid w:val="0073334B"/>
    <w:rPr>
      <w:rFonts w:cs="Times New Roman"/>
      <w:b/>
      <w:bCs/>
      <w:sz w:val="26"/>
      <w:szCs w:val="26"/>
      <w:u w:val="single"/>
      <w:shd w:val="clear" w:color="auto" w:fill="FFFFFF"/>
    </w:rPr>
  </w:style>
  <w:style w:type="character" w:customStyle="1" w:styleId="ac">
    <w:name w:val="Основной текст + Полужирный"/>
    <w:aliases w:val="Интервал 0 pt22"/>
    <w:basedOn w:val="11"/>
    <w:uiPriority w:val="99"/>
    <w:rsid w:val="0073334B"/>
    <w:rPr>
      <w:rFonts w:cs="Times New Roman"/>
      <w:b/>
      <w:bCs/>
      <w:spacing w:val="0"/>
      <w:sz w:val="26"/>
      <w:szCs w:val="26"/>
      <w:shd w:val="clear" w:color="auto" w:fill="FFFFFF"/>
    </w:rPr>
  </w:style>
  <w:style w:type="character" w:customStyle="1" w:styleId="24">
    <w:name w:val="Основной текст (2)"/>
    <w:basedOn w:val="23"/>
    <w:uiPriority w:val="99"/>
    <w:rsid w:val="0073334B"/>
    <w:rPr>
      <w:rFonts w:cs="Times New Roman"/>
      <w:b/>
      <w:bCs/>
      <w:sz w:val="26"/>
      <w:szCs w:val="26"/>
      <w:u w:val="single"/>
      <w:shd w:val="clear" w:color="auto" w:fill="FFFFFF"/>
    </w:rPr>
  </w:style>
  <w:style w:type="character" w:customStyle="1" w:styleId="34">
    <w:name w:val="Основной текст (3)_"/>
    <w:basedOn w:val="a0"/>
    <w:link w:val="311"/>
    <w:uiPriority w:val="99"/>
    <w:locked/>
    <w:rsid w:val="0073334B"/>
    <w:rPr>
      <w:rFonts w:cs="Times New Roman"/>
      <w:i/>
      <w:iCs/>
      <w:spacing w:val="4"/>
      <w:sz w:val="25"/>
      <w:szCs w:val="25"/>
      <w:shd w:val="clear" w:color="auto" w:fill="FFFFFF"/>
    </w:rPr>
  </w:style>
  <w:style w:type="character" w:customStyle="1" w:styleId="35">
    <w:name w:val="Основной текст (3)"/>
    <w:basedOn w:val="34"/>
    <w:uiPriority w:val="99"/>
    <w:rsid w:val="0073334B"/>
    <w:rPr>
      <w:rFonts w:cs="Times New Roman"/>
      <w:i/>
      <w:iCs/>
      <w:spacing w:val="4"/>
      <w:sz w:val="25"/>
      <w:szCs w:val="25"/>
      <w:u w:val="single"/>
      <w:shd w:val="clear" w:color="auto" w:fill="FFFFFF"/>
    </w:rPr>
  </w:style>
  <w:style w:type="character" w:customStyle="1" w:styleId="212">
    <w:name w:val="Основной текст (2) + 12"/>
    <w:aliases w:val="5 pt18,Не полужирный,Курсив,Интервал 0 pt21"/>
    <w:basedOn w:val="23"/>
    <w:uiPriority w:val="99"/>
    <w:rsid w:val="0073334B"/>
    <w:rPr>
      <w:rFonts w:cs="Times New Roman"/>
      <w:b w:val="0"/>
      <w:bCs w:val="0"/>
      <w:i/>
      <w:iCs/>
      <w:spacing w:val="4"/>
      <w:sz w:val="25"/>
      <w:szCs w:val="25"/>
      <w:u w:val="single"/>
      <w:shd w:val="clear" w:color="auto" w:fill="FFFFFF"/>
    </w:rPr>
  </w:style>
  <w:style w:type="character" w:customStyle="1" w:styleId="2123">
    <w:name w:val="Основной текст (2) + 123"/>
    <w:aliases w:val="5 pt17,Не полужирный1,Курсив12,Интервал 0 pt20"/>
    <w:basedOn w:val="23"/>
    <w:uiPriority w:val="99"/>
    <w:rsid w:val="0073334B"/>
    <w:rPr>
      <w:rFonts w:cs="Times New Roman"/>
      <w:b w:val="0"/>
      <w:bCs w:val="0"/>
      <w:i/>
      <w:iCs/>
      <w:noProof/>
      <w:spacing w:val="4"/>
      <w:sz w:val="25"/>
      <w:szCs w:val="25"/>
      <w:shd w:val="clear" w:color="auto" w:fill="FFFFFF"/>
    </w:rPr>
  </w:style>
  <w:style w:type="character" w:customStyle="1" w:styleId="ad">
    <w:name w:val="Подпись к таблице"/>
    <w:basedOn w:val="ab"/>
    <w:uiPriority w:val="99"/>
    <w:rsid w:val="0073334B"/>
    <w:rPr>
      <w:rFonts w:cs="Times New Roman"/>
      <w:spacing w:val="2"/>
      <w:sz w:val="26"/>
      <w:szCs w:val="26"/>
      <w:u w:val="single"/>
      <w:shd w:val="clear" w:color="auto" w:fill="FFFFFF"/>
    </w:rPr>
  </w:style>
  <w:style w:type="character" w:customStyle="1" w:styleId="40">
    <w:name w:val="Основной текст (4)_"/>
    <w:basedOn w:val="a0"/>
    <w:link w:val="41"/>
    <w:uiPriority w:val="99"/>
    <w:locked/>
    <w:rsid w:val="0073334B"/>
    <w:rPr>
      <w:rFonts w:cs="Times New Roman"/>
      <w:b/>
      <w:bCs/>
      <w:i/>
      <w:iCs/>
      <w:spacing w:val="2"/>
      <w:sz w:val="25"/>
      <w:szCs w:val="25"/>
      <w:shd w:val="clear" w:color="auto" w:fill="FFFFFF"/>
    </w:rPr>
  </w:style>
  <w:style w:type="character" w:customStyle="1" w:styleId="42">
    <w:name w:val="Основной текст (4)"/>
    <w:basedOn w:val="40"/>
    <w:uiPriority w:val="99"/>
    <w:rsid w:val="0073334B"/>
    <w:rPr>
      <w:rFonts w:cs="Times New Roman"/>
      <w:b/>
      <w:bCs/>
      <w:i/>
      <w:iCs/>
      <w:spacing w:val="2"/>
      <w:sz w:val="25"/>
      <w:szCs w:val="25"/>
      <w:u w:val="single"/>
      <w:shd w:val="clear" w:color="auto" w:fill="FFFFFF"/>
    </w:rPr>
  </w:style>
  <w:style w:type="character" w:customStyle="1" w:styleId="2122">
    <w:name w:val="Основной текст (2) + 122"/>
    <w:aliases w:val="5 pt16,Курсив11,Интервал 0 pt19"/>
    <w:basedOn w:val="23"/>
    <w:uiPriority w:val="99"/>
    <w:rsid w:val="0073334B"/>
    <w:rPr>
      <w:rFonts w:cs="Times New Roman"/>
      <w:b/>
      <w:bCs/>
      <w:i/>
      <w:iCs/>
      <w:spacing w:val="2"/>
      <w:sz w:val="25"/>
      <w:szCs w:val="25"/>
      <w:u w:val="single"/>
      <w:shd w:val="clear" w:color="auto" w:fill="FFFFFF"/>
    </w:rPr>
  </w:style>
  <w:style w:type="character" w:customStyle="1" w:styleId="2121">
    <w:name w:val="Основной текст (2) + 121"/>
    <w:aliases w:val="5 pt15,Курсив10,Интервал 0 pt18"/>
    <w:basedOn w:val="23"/>
    <w:uiPriority w:val="99"/>
    <w:rsid w:val="0073334B"/>
    <w:rPr>
      <w:rFonts w:cs="Times New Roman"/>
      <w:b/>
      <w:bCs/>
      <w:i/>
      <w:iCs/>
      <w:noProof/>
      <w:spacing w:val="2"/>
      <w:sz w:val="25"/>
      <w:szCs w:val="25"/>
      <w:shd w:val="clear" w:color="auto" w:fill="FFFFFF"/>
    </w:rPr>
  </w:style>
  <w:style w:type="character" w:customStyle="1" w:styleId="25">
    <w:name w:val="Основной текст (2) + Не полужирный"/>
    <w:aliases w:val="Интервал 0 pt17"/>
    <w:basedOn w:val="23"/>
    <w:uiPriority w:val="99"/>
    <w:rsid w:val="0073334B"/>
    <w:rPr>
      <w:rFonts w:cs="Times New Roman"/>
      <w:b w:val="0"/>
      <w:bCs w:val="0"/>
      <w:noProof/>
      <w:spacing w:val="2"/>
      <w:sz w:val="26"/>
      <w:szCs w:val="26"/>
      <w:shd w:val="clear" w:color="auto" w:fill="FFFFFF"/>
    </w:rPr>
  </w:style>
  <w:style w:type="character" w:customStyle="1" w:styleId="121">
    <w:name w:val="Основной текст + 12"/>
    <w:aliases w:val="5 pt14,Полужирный,Курсив9"/>
    <w:basedOn w:val="11"/>
    <w:uiPriority w:val="99"/>
    <w:rsid w:val="0073334B"/>
    <w:rPr>
      <w:rFonts w:cs="Times New Roman"/>
      <w:b/>
      <w:bCs/>
      <w:i/>
      <w:iCs/>
      <w:spacing w:val="2"/>
      <w:sz w:val="25"/>
      <w:szCs w:val="25"/>
      <w:shd w:val="clear" w:color="auto" w:fill="FFFFFF"/>
    </w:rPr>
  </w:style>
  <w:style w:type="character" w:customStyle="1" w:styleId="50">
    <w:name w:val="Основной текст (5)_"/>
    <w:basedOn w:val="a0"/>
    <w:link w:val="51"/>
    <w:uiPriority w:val="99"/>
    <w:locked/>
    <w:rsid w:val="0073334B"/>
    <w:rPr>
      <w:rFonts w:ascii="Consolas" w:hAnsi="Consolas" w:cs="Consolas"/>
      <w:spacing w:val="4"/>
      <w:sz w:val="16"/>
      <w:szCs w:val="16"/>
      <w:shd w:val="clear" w:color="auto" w:fill="FFFFFF"/>
    </w:rPr>
  </w:style>
  <w:style w:type="character" w:customStyle="1" w:styleId="52">
    <w:name w:val="Основной текст (5)"/>
    <w:basedOn w:val="50"/>
    <w:uiPriority w:val="99"/>
    <w:rsid w:val="0073334B"/>
    <w:rPr>
      <w:rFonts w:ascii="Consolas" w:hAnsi="Consolas" w:cs="Consolas"/>
      <w:spacing w:val="4"/>
      <w:sz w:val="16"/>
      <w:szCs w:val="16"/>
      <w:shd w:val="clear" w:color="auto" w:fill="FFFFFF"/>
    </w:rPr>
  </w:style>
  <w:style w:type="character" w:customStyle="1" w:styleId="59pt">
    <w:name w:val="Основной текст (5) + 9 pt"/>
    <w:aliases w:val="Интервал 0 pt16"/>
    <w:basedOn w:val="50"/>
    <w:uiPriority w:val="99"/>
    <w:rsid w:val="0073334B"/>
    <w:rPr>
      <w:rFonts w:ascii="Consolas" w:hAnsi="Consolas" w:cs="Consolas"/>
      <w:spacing w:val="1"/>
      <w:sz w:val="18"/>
      <w:szCs w:val="18"/>
      <w:shd w:val="clear" w:color="auto" w:fill="FFFFFF"/>
    </w:rPr>
  </w:style>
  <w:style w:type="character" w:customStyle="1" w:styleId="5Sylfaen">
    <w:name w:val="Основной текст (5) + Sylfaen"/>
    <w:aliases w:val="9,5 pt13,Интервал 0 pt15"/>
    <w:basedOn w:val="50"/>
    <w:uiPriority w:val="99"/>
    <w:rsid w:val="0073334B"/>
    <w:rPr>
      <w:rFonts w:ascii="Sylfaen" w:hAnsi="Sylfaen" w:cs="Sylfaen"/>
      <w:spacing w:val="-6"/>
      <w:sz w:val="19"/>
      <w:szCs w:val="19"/>
      <w:shd w:val="clear" w:color="auto" w:fill="FFFFFF"/>
    </w:rPr>
  </w:style>
  <w:style w:type="character" w:customStyle="1" w:styleId="510">
    <w:name w:val="Основной текст (5) + 10"/>
    <w:aliases w:val="5 pt12,Интервал 0 pt14"/>
    <w:basedOn w:val="50"/>
    <w:uiPriority w:val="99"/>
    <w:rsid w:val="0073334B"/>
    <w:rPr>
      <w:rFonts w:ascii="Consolas" w:hAnsi="Consolas" w:cs="Consolas"/>
      <w:noProof/>
      <w:spacing w:val="0"/>
      <w:sz w:val="21"/>
      <w:szCs w:val="21"/>
      <w:shd w:val="clear" w:color="auto" w:fill="FFFFFF"/>
    </w:rPr>
  </w:style>
  <w:style w:type="character" w:customStyle="1" w:styleId="5TimesNewRoman">
    <w:name w:val="Основной текст (5) + Times New Roman"/>
    <w:aliases w:val="9 pt,Интервал 0 pt13"/>
    <w:basedOn w:val="50"/>
    <w:uiPriority w:val="99"/>
    <w:rsid w:val="0073334B"/>
    <w:rPr>
      <w:rFonts w:ascii="Times New Roman" w:hAnsi="Times New Roman" w:cs="Times New Roman"/>
      <w:noProof/>
      <w:spacing w:val="0"/>
      <w:sz w:val="18"/>
      <w:szCs w:val="18"/>
      <w:shd w:val="clear" w:color="auto" w:fill="FFFFFF"/>
    </w:rPr>
  </w:style>
  <w:style w:type="character" w:customStyle="1" w:styleId="ae">
    <w:name w:val="Подпись к картинке_"/>
    <w:basedOn w:val="a0"/>
    <w:link w:val="af"/>
    <w:uiPriority w:val="99"/>
    <w:locked/>
    <w:rsid w:val="0073334B"/>
    <w:rPr>
      <w:rFonts w:cs="Times New Roman"/>
      <w:spacing w:val="2"/>
      <w:sz w:val="26"/>
      <w:szCs w:val="26"/>
      <w:shd w:val="clear" w:color="auto" w:fill="FFFFFF"/>
    </w:rPr>
  </w:style>
  <w:style w:type="character" w:customStyle="1" w:styleId="0pt">
    <w:name w:val="Подпись к картинке + Интервал 0 pt"/>
    <w:basedOn w:val="ae"/>
    <w:uiPriority w:val="99"/>
    <w:rsid w:val="0073334B"/>
    <w:rPr>
      <w:rFonts w:cs="Times New Roman"/>
      <w:spacing w:val="1"/>
      <w:sz w:val="26"/>
      <w:szCs w:val="26"/>
      <w:shd w:val="clear" w:color="auto" w:fill="FFFFFF"/>
    </w:rPr>
  </w:style>
  <w:style w:type="character" w:customStyle="1" w:styleId="0pt0">
    <w:name w:val="Колонтитул + Интервал 0 pt"/>
    <w:basedOn w:val="a9"/>
    <w:uiPriority w:val="99"/>
    <w:rsid w:val="0073334B"/>
    <w:rPr>
      <w:rFonts w:cs="Times New Roman"/>
      <w:spacing w:val="3"/>
      <w:sz w:val="21"/>
      <w:szCs w:val="21"/>
      <w:shd w:val="clear" w:color="auto" w:fill="FFFFFF"/>
    </w:rPr>
  </w:style>
  <w:style w:type="character" w:customStyle="1" w:styleId="36">
    <w:name w:val="Подпись к картинке (3)_"/>
    <w:basedOn w:val="a0"/>
    <w:link w:val="37"/>
    <w:uiPriority w:val="99"/>
    <w:locked/>
    <w:rsid w:val="0073334B"/>
    <w:rPr>
      <w:rFonts w:ascii="Calibri" w:hAnsi="Calibri" w:cs="Calibri"/>
      <w:spacing w:val="-11"/>
      <w:sz w:val="19"/>
      <w:szCs w:val="19"/>
      <w:shd w:val="clear" w:color="auto" w:fill="FFFFFF"/>
      <w:lang w:val="en-US"/>
    </w:rPr>
  </w:style>
  <w:style w:type="character" w:customStyle="1" w:styleId="3TimesNewRoman">
    <w:name w:val="Подпись к картинке (3) + Times New Roman"/>
    <w:aliases w:val="10 pt,Курсив8,Интервал 0 pt12"/>
    <w:basedOn w:val="36"/>
    <w:uiPriority w:val="99"/>
    <w:rsid w:val="0073334B"/>
    <w:rPr>
      <w:rFonts w:ascii="Times New Roman" w:hAnsi="Times New Roman" w:cs="Times New Roman"/>
      <w:i/>
      <w:iCs/>
      <w:noProof/>
      <w:spacing w:val="0"/>
      <w:sz w:val="20"/>
      <w:szCs w:val="20"/>
      <w:shd w:val="clear" w:color="auto" w:fill="FFFFFF"/>
      <w:lang w:val="en-US"/>
    </w:rPr>
  </w:style>
  <w:style w:type="character" w:customStyle="1" w:styleId="60">
    <w:name w:val="Основной текст (6)_"/>
    <w:basedOn w:val="a0"/>
    <w:link w:val="61"/>
    <w:uiPriority w:val="99"/>
    <w:locked/>
    <w:rsid w:val="0073334B"/>
    <w:rPr>
      <w:rFonts w:cs="Times New Roman"/>
      <w:spacing w:val="4"/>
      <w:sz w:val="21"/>
      <w:szCs w:val="21"/>
      <w:shd w:val="clear" w:color="auto" w:fill="FFFFFF"/>
    </w:rPr>
  </w:style>
  <w:style w:type="character" w:customStyle="1" w:styleId="102">
    <w:name w:val="Подпись к картинке + 10"/>
    <w:aliases w:val="5 pt11,Курсив7,Интервал 0 pt11"/>
    <w:basedOn w:val="ae"/>
    <w:uiPriority w:val="99"/>
    <w:rsid w:val="0073334B"/>
    <w:rPr>
      <w:rFonts w:cs="Times New Roman"/>
      <w:i/>
      <w:iCs/>
      <w:spacing w:val="16"/>
      <w:sz w:val="21"/>
      <w:szCs w:val="21"/>
      <w:shd w:val="clear" w:color="auto" w:fill="FFFFFF"/>
    </w:rPr>
  </w:style>
  <w:style w:type="character" w:customStyle="1" w:styleId="70">
    <w:name w:val="Основной текст (7)_"/>
    <w:basedOn w:val="a0"/>
    <w:link w:val="71"/>
    <w:uiPriority w:val="99"/>
    <w:locked/>
    <w:rsid w:val="0073334B"/>
    <w:rPr>
      <w:rFonts w:cs="Times New Roman"/>
      <w:spacing w:val="1"/>
      <w:sz w:val="25"/>
      <w:szCs w:val="25"/>
      <w:shd w:val="clear" w:color="auto" w:fill="FFFFFF"/>
    </w:rPr>
  </w:style>
  <w:style w:type="character" w:customStyle="1" w:styleId="26">
    <w:name w:val="Подпись к таблице (2)_"/>
    <w:basedOn w:val="a0"/>
    <w:link w:val="27"/>
    <w:uiPriority w:val="99"/>
    <w:locked/>
    <w:rsid w:val="0073334B"/>
    <w:rPr>
      <w:rFonts w:cs="Times New Roman"/>
      <w:spacing w:val="1"/>
      <w:sz w:val="25"/>
      <w:szCs w:val="25"/>
      <w:shd w:val="clear" w:color="auto" w:fill="FFFFFF"/>
    </w:rPr>
  </w:style>
  <w:style w:type="character" w:customStyle="1" w:styleId="123">
    <w:name w:val="Основной текст + 123"/>
    <w:aliases w:val="5 pt10,Интервал 0 pt10"/>
    <w:basedOn w:val="11"/>
    <w:uiPriority w:val="99"/>
    <w:rsid w:val="0073334B"/>
    <w:rPr>
      <w:rFonts w:cs="Times New Roman"/>
      <w:spacing w:val="1"/>
      <w:sz w:val="25"/>
      <w:szCs w:val="25"/>
      <w:shd w:val="clear" w:color="auto" w:fill="FFFFFF"/>
    </w:rPr>
  </w:style>
  <w:style w:type="character" w:customStyle="1" w:styleId="122">
    <w:name w:val="Основной текст + 122"/>
    <w:aliases w:val="5 pt9,Полужирный8,Курсив6,Интервал 0 pt9"/>
    <w:basedOn w:val="11"/>
    <w:uiPriority w:val="99"/>
    <w:rsid w:val="0073334B"/>
    <w:rPr>
      <w:rFonts w:cs="Times New Roman"/>
      <w:b/>
      <w:bCs/>
      <w:i/>
      <w:iCs/>
      <w:spacing w:val="0"/>
      <w:sz w:val="25"/>
      <w:szCs w:val="25"/>
      <w:shd w:val="clear" w:color="auto" w:fill="FFFFFF"/>
    </w:rPr>
  </w:style>
  <w:style w:type="character" w:customStyle="1" w:styleId="72">
    <w:name w:val="Основной текст (7)"/>
    <w:basedOn w:val="70"/>
    <w:uiPriority w:val="99"/>
    <w:rsid w:val="0073334B"/>
    <w:rPr>
      <w:rFonts w:cs="Times New Roman"/>
      <w:spacing w:val="1"/>
      <w:sz w:val="25"/>
      <w:szCs w:val="25"/>
      <w:u w:val="single"/>
      <w:shd w:val="clear" w:color="auto" w:fill="FFFFFF"/>
    </w:rPr>
  </w:style>
  <w:style w:type="character" w:customStyle="1" w:styleId="0pt1">
    <w:name w:val="Основной текст + Интервал 0 pt"/>
    <w:basedOn w:val="11"/>
    <w:uiPriority w:val="99"/>
    <w:rsid w:val="0073334B"/>
    <w:rPr>
      <w:rFonts w:cs="Times New Roman"/>
      <w:spacing w:val="1"/>
      <w:sz w:val="26"/>
      <w:szCs w:val="26"/>
      <w:shd w:val="clear" w:color="auto" w:fill="FFFFFF"/>
    </w:rPr>
  </w:style>
  <w:style w:type="character" w:customStyle="1" w:styleId="0pt3">
    <w:name w:val="Основной текст + Интервал 0 pt3"/>
    <w:basedOn w:val="11"/>
    <w:uiPriority w:val="99"/>
    <w:rsid w:val="0073334B"/>
    <w:rPr>
      <w:rFonts w:cs="Times New Roman"/>
      <w:spacing w:val="1"/>
      <w:sz w:val="26"/>
      <w:szCs w:val="26"/>
      <w:shd w:val="clear" w:color="auto" w:fill="FFFFFF"/>
    </w:rPr>
  </w:style>
  <w:style w:type="character" w:customStyle="1" w:styleId="0pt2">
    <w:name w:val="Подпись к таблице + Интервал 0 pt"/>
    <w:basedOn w:val="ab"/>
    <w:uiPriority w:val="99"/>
    <w:rsid w:val="0073334B"/>
    <w:rPr>
      <w:rFonts w:cs="Times New Roman"/>
      <w:spacing w:val="1"/>
      <w:sz w:val="26"/>
      <w:szCs w:val="26"/>
      <w:shd w:val="clear" w:color="auto" w:fill="FFFFFF"/>
    </w:rPr>
  </w:style>
  <w:style w:type="character" w:customStyle="1" w:styleId="107">
    <w:name w:val="Основной текст + 107"/>
    <w:aliases w:val="5 pt8,Интервал 0 pt8"/>
    <w:basedOn w:val="11"/>
    <w:uiPriority w:val="99"/>
    <w:rsid w:val="0073334B"/>
    <w:rPr>
      <w:rFonts w:cs="Times New Roman"/>
      <w:spacing w:val="4"/>
      <w:sz w:val="21"/>
      <w:szCs w:val="21"/>
      <w:shd w:val="clear" w:color="auto" w:fill="FFFFFF"/>
    </w:rPr>
  </w:style>
  <w:style w:type="character" w:customStyle="1" w:styleId="106">
    <w:name w:val="Основной текст + 106"/>
    <w:aliases w:val="5 pt7,Полужирный7,Интервал 0 pt7"/>
    <w:basedOn w:val="11"/>
    <w:uiPriority w:val="99"/>
    <w:rsid w:val="0073334B"/>
    <w:rPr>
      <w:rFonts w:cs="Times New Roman"/>
      <w:b/>
      <w:bCs/>
      <w:spacing w:val="-9"/>
      <w:sz w:val="21"/>
      <w:szCs w:val="21"/>
      <w:shd w:val="clear" w:color="auto" w:fill="FFFFFF"/>
    </w:rPr>
  </w:style>
  <w:style w:type="character" w:customStyle="1" w:styleId="10pt">
    <w:name w:val="Основной текст + 10 pt"/>
    <w:aliases w:val="Интервал 0 pt6"/>
    <w:basedOn w:val="11"/>
    <w:uiPriority w:val="99"/>
    <w:rsid w:val="0073334B"/>
    <w:rPr>
      <w:rFonts w:cs="Times New Roman"/>
      <w:noProof/>
      <w:spacing w:val="0"/>
      <w:sz w:val="20"/>
      <w:szCs w:val="20"/>
      <w:shd w:val="clear" w:color="auto" w:fill="FFFFFF"/>
    </w:rPr>
  </w:style>
  <w:style w:type="character" w:customStyle="1" w:styleId="105">
    <w:name w:val="Основной текст + 105"/>
    <w:aliases w:val="5 pt6,Полужирный6,Курсив5"/>
    <w:basedOn w:val="11"/>
    <w:uiPriority w:val="99"/>
    <w:rsid w:val="0073334B"/>
    <w:rPr>
      <w:rFonts w:cs="Times New Roman"/>
      <w:b/>
      <w:bCs/>
      <w:i/>
      <w:iCs/>
      <w:spacing w:val="2"/>
      <w:sz w:val="21"/>
      <w:szCs w:val="21"/>
      <w:shd w:val="clear" w:color="auto" w:fill="FFFFFF"/>
    </w:rPr>
  </w:style>
  <w:style w:type="character" w:customStyle="1" w:styleId="104">
    <w:name w:val="Основной текст + 104"/>
    <w:aliases w:val="5 pt5,Полужирный5,Интервал 1 pt"/>
    <w:basedOn w:val="11"/>
    <w:uiPriority w:val="99"/>
    <w:rsid w:val="0073334B"/>
    <w:rPr>
      <w:rFonts w:cs="Times New Roman"/>
      <w:b/>
      <w:bCs/>
      <w:spacing w:val="36"/>
      <w:sz w:val="21"/>
      <w:szCs w:val="21"/>
      <w:shd w:val="clear" w:color="auto" w:fill="FFFFFF"/>
    </w:rPr>
  </w:style>
  <w:style w:type="character" w:customStyle="1" w:styleId="28">
    <w:name w:val="Колонтитул (2)_"/>
    <w:basedOn w:val="a0"/>
    <w:link w:val="211"/>
    <w:uiPriority w:val="99"/>
    <w:locked/>
    <w:rsid w:val="0073334B"/>
    <w:rPr>
      <w:rFonts w:cs="Times New Roman"/>
      <w:spacing w:val="2"/>
      <w:sz w:val="25"/>
      <w:szCs w:val="25"/>
      <w:shd w:val="clear" w:color="auto" w:fill="FFFFFF"/>
    </w:rPr>
  </w:style>
  <w:style w:type="character" w:customStyle="1" w:styleId="29">
    <w:name w:val="Колонтитул (2)"/>
    <w:basedOn w:val="28"/>
    <w:uiPriority w:val="99"/>
    <w:rsid w:val="0073334B"/>
    <w:rPr>
      <w:rFonts w:cs="Times New Roman"/>
      <w:spacing w:val="2"/>
      <w:sz w:val="25"/>
      <w:szCs w:val="25"/>
      <w:u w:val="single"/>
      <w:shd w:val="clear" w:color="auto" w:fill="FFFFFF"/>
    </w:rPr>
  </w:style>
  <w:style w:type="character" w:customStyle="1" w:styleId="11pt">
    <w:name w:val="Основной текст + 11 pt"/>
    <w:aliases w:val="Полужирный4,Интервал 0 pt5"/>
    <w:basedOn w:val="11"/>
    <w:uiPriority w:val="99"/>
    <w:rsid w:val="0073334B"/>
    <w:rPr>
      <w:rFonts w:cs="Times New Roman"/>
      <w:b/>
      <w:bCs/>
      <w:spacing w:val="-11"/>
      <w:sz w:val="22"/>
      <w:szCs w:val="22"/>
      <w:shd w:val="clear" w:color="auto" w:fill="FFFFFF"/>
    </w:rPr>
  </w:style>
  <w:style w:type="character" w:customStyle="1" w:styleId="11pt2">
    <w:name w:val="Основной текст + 11 pt2"/>
    <w:aliases w:val="Полужирный3,Курсив4,Интервал 0 pt4"/>
    <w:basedOn w:val="11"/>
    <w:uiPriority w:val="99"/>
    <w:rsid w:val="0073334B"/>
    <w:rPr>
      <w:rFonts w:cs="Times New Roman"/>
      <w:b/>
      <w:bCs/>
      <w:i/>
      <w:iCs/>
      <w:noProof/>
      <w:spacing w:val="0"/>
      <w:sz w:val="22"/>
      <w:szCs w:val="22"/>
      <w:shd w:val="clear" w:color="auto" w:fill="FFFFFF"/>
    </w:rPr>
  </w:style>
  <w:style w:type="character" w:customStyle="1" w:styleId="11pt1">
    <w:name w:val="Основной текст + 11 pt1"/>
    <w:aliases w:val="Интервал 0 pt3"/>
    <w:basedOn w:val="11"/>
    <w:uiPriority w:val="99"/>
    <w:rsid w:val="0073334B"/>
    <w:rPr>
      <w:rFonts w:cs="Times New Roman"/>
      <w:noProof/>
      <w:spacing w:val="0"/>
      <w:sz w:val="22"/>
      <w:szCs w:val="22"/>
      <w:shd w:val="clear" w:color="auto" w:fill="FFFFFF"/>
    </w:rPr>
  </w:style>
  <w:style w:type="character" w:customStyle="1" w:styleId="103">
    <w:name w:val="Основной текст + 103"/>
    <w:aliases w:val="5 pt4,Полужирный2,Интервал 0 pt2"/>
    <w:basedOn w:val="11"/>
    <w:uiPriority w:val="99"/>
    <w:rsid w:val="0073334B"/>
    <w:rPr>
      <w:rFonts w:cs="Times New Roman"/>
      <w:b/>
      <w:bCs/>
      <w:spacing w:val="-11"/>
      <w:sz w:val="21"/>
      <w:szCs w:val="21"/>
      <w:shd w:val="clear" w:color="auto" w:fill="FFFFFF"/>
    </w:rPr>
  </w:style>
  <w:style w:type="character" w:customStyle="1" w:styleId="0pt20">
    <w:name w:val="Основной текст + Интервал 0 pt2"/>
    <w:basedOn w:val="11"/>
    <w:uiPriority w:val="99"/>
    <w:rsid w:val="0073334B"/>
    <w:rPr>
      <w:rFonts w:cs="Times New Roman"/>
      <w:spacing w:val="1"/>
      <w:sz w:val="26"/>
      <w:szCs w:val="26"/>
      <w:u w:val="single"/>
      <w:shd w:val="clear" w:color="auto" w:fill="FFFFFF"/>
    </w:rPr>
  </w:style>
  <w:style w:type="character" w:customStyle="1" w:styleId="0pt10">
    <w:name w:val="Подпись к таблице + Интервал 0 pt1"/>
    <w:basedOn w:val="ab"/>
    <w:uiPriority w:val="99"/>
    <w:rsid w:val="0073334B"/>
    <w:rPr>
      <w:rFonts w:cs="Times New Roman"/>
      <w:spacing w:val="1"/>
      <w:sz w:val="26"/>
      <w:szCs w:val="26"/>
      <w:u w:val="single"/>
      <w:shd w:val="clear" w:color="auto" w:fill="FFFFFF"/>
    </w:rPr>
  </w:style>
  <w:style w:type="character" w:customStyle="1" w:styleId="40pt">
    <w:name w:val="Основной текст (4) + Интервал 0 pt"/>
    <w:basedOn w:val="40"/>
    <w:uiPriority w:val="99"/>
    <w:rsid w:val="0073334B"/>
    <w:rPr>
      <w:rFonts w:cs="Times New Roman"/>
      <w:b/>
      <w:bCs/>
      <w:i/>
      <w:iCs/>
      <w:spacing w:val="0"/>
      <w:sz w:val="25"/>
      <w:szCs w:val="25"/>
      <w:shd w:val="clear" w:color="auto" w:fill="FFFFFF"/>
    </w:rPr>
  </w:style>
  <w:style w:type="character" w:customStyle="1" w:styleId="1210">
    <w:name w:val="Основной текст + 121"/>
    <w:aliases w:val="5 pt3,Курсив3"/>
    <w:basedOn w:val="11"/>
    <w:uiPriority w:val="99"/>
    <w:rsid w:val="0073334B"/>
    <w:rPr>
      <w:rFonts w:cs="Times New Roman"/>
      <w:i/>
      <w:iCs/>
      <w:spacing w:val="2"/>
      <w:sz w:val="25"/>
      <w:szCs w:val="25"/>
      <w:shd w:val="clear" w:color="auto" w:fill="FFFFFF"/>
    </w:rPr>
  </w:style>
  <w:style w:type="character" w:customStyle="1" w:styleId="30pt">
    <w:name w:val="Основной текст (3) + Интервал 0 pt"/>
    <w:basedOn w:val="34"/>
    <w:uiPriority w:val="99"/>
    <w:rsid w:val="0073334B"/>
    <w:rPr>
      <w:rFonts w:cs="Times New Roman"/>
      <w:i/>
      <w:iCs/>
      <w:spacing w:val="2"/>
      <w:sz w:val="25"/>
      <w:szCs w:val="25"/>
      <w:shd w:val="clear" w:color="auto" w:fill="FFFFFF"/>
    </w:rPr>
  </w:style>
  <w:style w:type="character" w:customStyle="1" w:styleId="0pt11">
    <w:name w:val="Основной текст + Интервал 0 pt1"/>
    <w:basedOn w:val="11"/>
    <w:uiPriority w:val="99"/>
    <w:rsid w:val="0073334B"/>
    <w:rPr>
      <w:rFonts w:cs="Times New Roman"/>
      <w:spacing w:val="1"/>
      <w:sz w:val="26"/>
      <w:szCs w:val="26"/>
      <w:shd w:val="clear" w:color="auto" w:fill="FFFFFF"/>
    </w:rPr>
  </w:style>
  <w:style w:type="character" w:customStyle="1" w:styleId="220">
    <w:name w:val="Заголовок №2 (2)_"/>
    <w:basedOn w:val="a0"/>
    <w:link w:val="221"/>
    <w:uiPriority w:val="99"/>
    <w:locked/>
    <w:rsid w:val="0073334B"/>
    <w:rPr>
      <w:rFonts w:cs="Times New Roman"/>
      <w:b/>
      <w:bCs/>
      <w:i/>
      <w:iCs/>
      <w:sz w:val="25"/>
      <w:szCs w:val="25"/>
      <w:shd w:val="clear" w:color="auto" w:fill="FFFFFF"/>
    </w:rPr>
  </w:style>
  <w:style w:type="character" w:customStyle="1" w:styleId="1020">
    <w:name w:val="Основной текст + 102"/>
    <w:aliases w:val="5 pt2,Курсив2,Интервал 0 pt1"/>
    <w:basedOn w:val="11"/>
    <w:uiPriority w:val="99"/>
    <w:rsid w:val="0073334B"/>
    <w:rPr>
      <w:rFonts w:cs="Times New Roman"/>
      <w:i/>
      <w:iCs/>
      <w:noProof/>
      <w:spacing w:val="16"/>
      <w:sz w:val="21"/>
      <w:szCs w:val="21"/>
      <w:shd w:val="clear" w:color="auto" w:fill="FFFFFF"/>
    </w:rPr>
  </w:style>
  <w:style w:type="character" w:customStyle="1" w:styleId="1010">
    <w:name w:val="Основной текст + 101"/>
    <w:aliases w:val="5 pt1,Полужирный1,Курсив1,Интервал 1 pt1"/>
    <w:basedOn w:val="11"/>
    <w:uiPriority w:val="99"/>
    <w:rsid w:val="0073334B"/>
    <w:rPr>
      <w:rFonts w:cs="Times New Roman"/>
      <w:b/>
      <w:bCs/>
      <w:i/>
      <w:iCs/>
      <w:spacing w:val="25"/>
      <w:sz w:val="21"/>
      <w:szCs w:val="21"/>
      <w:shd w:val="clear" w:color="auto" w:fill="FFFFFF"/>
    </w:rPr>
  </w:style>
  <w:style w:type="paragraph" w:customStyle="1" w:styleId="13">
    <w:name w:val="Заголовок №1"/>
    <w:basedOn w:val="a"/>
    <w:link w:val="12"/>
    <w:uiPriority w:val="99"/>
    <w:rsid w:val="0073334B"/>
    <w:pPr>
      <w:shd w:val="clear" w:color="auto" w:fill="FFFFFF"/>
      <w:spacing w:before="3660" w:after="6240" w:line="686" w:lineRule="exact"/>
      <w:jc w:val="center"/>
      <w:outlineLvl w:val="0"/>
    </w:pPr>
    <w:rPr>
      <w:rFonts w:ascii="Times New Roman" w:eastAsiaTheme="minorHAnsi" w:hAnsi="Times New Roman" w:cs="Times New Roman"/>
      <w:color w:val="auto"/>
      <w:sz w:val="37"/>
      <w:szCs w:val="37"/>
      <w:lang w:eastAsia="en-US"/>
    </w:rPr>
  </w:style>
  <w:style w:type="paragraph" w:customStyle="1" w:styleId="20">
    <w:name w:val="Заголовок №2"/>
    <w:basedOn w:val="a"/>
    <w:link w:val="2"/>
    <w:uiPriority w:val="99"/>
    <w:rsid w:val="0073334B"/>
    <w:pPr>
      <w:shd w:val="clear" w:color="auto" w:fill="FFFFFF"/>
      <w:spacing w:before="6240" w:line="240" w:lineRule="atLeast"/>
      <w:jc w:val="center"/>
      <w:outlineLvl w:val="1"/>
    </w:pPr>
    <w:rPr>
      <w:rFonts w:ascii="Times New Roman" w:eastAsiaTheme="minorHAnsi" w:hAnsi="Times New Roman" w:cs="Times New Roman"/>
      <w:color w:val="auto"/>
      <w:spacing w:val="3"/>
      <w:sz w:val="29"/>
      <w:szCs w:val="29"/>
      <w:lang w:eastAsia="en-US"/>
    </w:rPr>
  </w:style>
  <w:style w:type="paragraph" w:customStyle="1" w:styleId="1a">
    <w:name w:val="Оглавление1"/>
    <w:basedOn w:val="a"/>
    <w:link w:val="a6"/>
    <w:uiPriority w:val="99"/>
    <w:rsid w:val="0073334B"/>
    <w:pPr>
      <w:shd w:val="clear" w:color="auto" w:fill="FFFFFF"/>
      <w:spacing w:before="240" w:line="523" w:lineRule="exact"/>
      <w:jc w:val="both"/>
    </w:pPr>
    <w:rPr>
      <w:rFonts w:ascii="Times New Roman" w:eastAsiaTheme="minorHAnsi" w:hAnsi="Times New Roman" w:cs="Times New Roman"/>
      <w:color w:val="auto"/>
      <w:spacing w:val="2"/>
      <w:sz w:val="26"/>
      <w:szCs w:val="26"/>
      <w:lang w:eastAsia="en-US"/>
    </w:rPr>
  </w:style>
  <w:style w:type="paragraph" w:styleId="31">
    <w:name w:val="toc 3"/>
    <w:basedOn w:val="a"/>
    <w:next w:val="a"/>
    <w:link w:val="30"/>
    <w:uiPriority w:val="99"/>
    <w:rsid w:val="0073334B"/>
    <w:pPr>
      <w:shd w:val="clear" w:color="auto" w:fill="FFFFFF"/>
      <w:spacing w:line="322" w:lineRule="exact"/>
      <w:jc w:val="both"/>
    </w:pPr>
    <w:rPr>
      <w:rFonts w:ascii="Times New Roman" w:eastAsiaTheme="minorHAnsi" w:hAnsi="Times New Roman" w:cs="Times New Roman"/>
      <w:b/>
      <w:bCs/>
      <w:color w:val="auto"/>
      <w:sz w:val="26"/>
      <w:szCs w:val="26"/>
      <w:lang w:eastAsia="en-US"/>
    </w:rPr>
  </w:style>
  <w:style w:type="paragraph" w:customStyle="1" w:styleId="aa">
    <w:name w:val="Колонтитул"/>
    <w:basedOn w:val="a"/>
    <w:link w:val="a9"/>
    <w:uiPriority w:val="99"/>
    <w:rsid w:val="0073334B"/>
    <w:pPr>
      <w:shd w:val="clear" w:color="auto" w:fill="FFFFFF"/>
      <w:spacing w:line="240" w:lineRule="atLeast"/>
    </w:pPr>
    <w:rPr>
      <w:rFonts w:ascii="Times New Roman" w:eastAsiaTheme="minorHAnsi" w:hAnsi="Times New Roman" w:cs="Times New Roman"/>
      <w:color w:val="auto"/>
      <w:spacing w:val="5"/>
      <w:sz w:val="21"/>
      <w:szCs w:val="21"/>
      <w:lang w:eastAsia="en-US"/>
    </w:rPr>
  </w:style>
  <w:style w:type="paragraph" w:customStyle="1" w:styleId="210">
    <w:name w:val="Основной текст (2)1"/>
    <w:basedOn w:val="a"/>
    <w:link w:val="23"/>
    <w:uiPriority w:val="99"/>
    <w:rsid w:val="0073334B"/>
    <w:pPr>
      <w:shd w:val="clear" w:color="auto" w:fill="FFFFFF"/>
      <w:spacing w:line="480" w:lineRule="exact"/>
      <w:jc w:val="center"/>
    </w:pPr>
    <w:rPr>
      <w:rFonts w:ascii="Times New Roman" w:eastAsiaTheme="minorHAnsi" w:hAnsi="Times New Roman" w:cs="Times New Roman"/>
      <w:b/>
      <w:bCs/>
      <w:color w:val="auto"/>
      <w:sz w:val="26"/>
      <w:szCs w:val="26"/>
      <w:lang w:eastAsia="en-US"/>
    </w:rPr>
  </w:style>
  <w:style w:type="paragraph" w:customStyle="1" w:styleId="310">
    <w:name w:val="Заголовок №31"/>
    <w:basedOn w:val="a"/>
    <w:link w:val="32"/>
    <w:uiPriority w:val="99"/>
    <w:rsid w:val="0073334B"/>
    <w:pPr>
      <w:shd w:val="clear" w:color="auto" w:fill="FFFFFF"/>
      <w:spacing w:before="720" w:line="480" w:lineRule="exact"/>
      <w:jc w:val="both"/>
      <w:outlineLvl w:val="2"/>
    </w:pPr>
    <w:rPr>
      <w:rFonts w:ascii="Times New Roman" w:eastAsiaTheme="minorHAnsi" w:hAnsi="Times New Roman" w:cs="Times New Roman"/>
      <w:b/>
      <w:bCs/>
      <w:color w:val="auto"/>
      <w:sz w:val="26"/>
      <w:szCs w:val="26"/>
      <w:lang w:eastAsia="en-US"/>
    </w:rPr>
  </w:style>
  <w:style w:type="paragraph" w:customStyle="1" w:styleId="1c">
    <w:name w:val="Подпись к таблице1"/>
    <w:basedOn w:val="a"/>
    <w:link w:val="ab"/>
    <w:uiPriority w:val="99"/>
    <w:rsid w:val="0073334B"/>
    <w:pPr>
      <w:shd w:val="clear" w:color="auto" w:fill="FFFFFF"/>
      <w:spacing w:line="240" w:lineRule="atLeast"/>
    </w:pPr>
    <w:rPr>
      <w:rFonts w:ascii="Times New Roman" w:eastAsiaTheme="minorHAnsi" w:hAnsi="Times New Roman" w:cs="Times New Roman"/>
      <w:color w:val="auto"/>
      <w:spacing w:val="2"/>
      <w:sz w:val="26"/>
      <w:szCs w:val="26"/>
      <w:lang w:eastAsia="en-US"/>
    </w:rPr>
  </w:style>
  <w:style w:type="paragraph" w:customStyle="1" w:styleId="311">
    <w:name w:val="Основной текст (3)1"/>
    <w:basedOn w:val="a"/>
    <w:link w:val="34"/>
    <w:uiPriority w:val="99"/>
    <w:rsid w:val="0073334B"/>
    <w:pPr>
      <w:shd w:val="clear" w:color="auto" w:fill="FFFFFF"/>
      <w:spacing w:line="480" w:lineRule="exact"/>
      <w:jc w:val="center"/>
    </w:pPr>
    <w:rPr>
      <w:rFonts w:ascii="Times New Roman" w:eastAsiaTheme="minorHAnsi" w:hAnsi="Times New Roman" w:cs="Times New Roman"/>
      <w:i/>
      <w:iCs/>
      <w:color w:val="auto"/>
      <w:spacing w:val="4"/>
      <w:sz w:val="25"/>
      <w:szCs w:val="25"/>
      <w:lang w:eastAsia="en-US"/>
    </w:rPr>
  </w:style>
  <w:style w:type="paragraph" w:customStyle="1" w:styleId="41">
    <w:name w:val="Основной текст (4)1"/>
    <w:basedOn w:val="a"/>
    <w:link w:val="40"/>
    <w:uiPriority w:val="99"/>
    <w:rsid w:val="0073334B"/>
    <w:pPr>
      <w:shd w:val="clear" w:color="auto" w:fill="FFFFFF"/>
      <w:spacing w:line="480" w:lineRule="exact"/>
      <w:jc w:val="center"/>
    </w:pPr>
    <w:rPr>
      <w:rFonts w:ascii="Times New Roman" w:eastAsiaTheme="minorHAnsi" w:hAnsi="Times New Roman" w:cs="Times New Roman"/>
      <w:b/>
      <w:bCs/>
      <w:i/>
      <w:iCs/>
      <w:color w:val="auto"/>
      <w:spacing w:val="2"/>
      <w:sz w:val="25"/>
      <w:szCs w:val="25"/>
      <w:lang w:eastAsia="en-US"/>
    </w:rPr>
  </w:style>
  <w:style w:type="paragraph" w:customStyle="1" w:styleId="51">
    <w:name w:val="Основной текст (5)1"/>
    <w:basedOn w:val="a"/>
    <w:link w:val="50"/>
    <w:uiPriority w:val="99"/>
    <w:rsid w:val="0073334B"/>
    <w:pPr>
      <w:shd w:val="clear" w:color="auto" w:fill="FFFFFF"/>
      <w:spacing w:line="605" w:lineRule="exact"/>
      <w:jc w:val="both"/>
    </w:pPr>
    <w:rPr>
      <w:rFonts w:ascii="Consolas" w:eastAsiaTheme="minorHAnsi" w:hAnsi="Consolas" w:cs="Consolas"/>
      <w:color w:val="auto"/>
      <w:spacing w:val="4"/>
      <w:sz w:val="16"/>
      <w:szCs w:val="16"/>
      <w:lang w:eastAsia="en-US"/>
    </w:rPr>
  </w:style>
  <w:style w:type="paragraph" w:customStyle="1" w:styleId="af">
    <w:name w:val="Подпись к картинке"/>
    <w:basedOn w:val="a"/>
    <w:link w:val="ae"/>
    <w:uiPriority w:val="99"/>
    <w:rsid w:val="0073334B"/>
    <w:pPr>
      <w:shd w:val="clear" w:color="auto" w:fill="FFFFFF"/>
      <w:spacing w:after="60" w:line="240" w:lineRule="atLeast"/>
      <w:jc w:val="center"/>
    </w:pPr>
    <w:rPr>
      <w:rFonts w:ascii="Times New Roman" w:eastAsiaTheme="minorHAnsi" w:hAnsi="Times New Roman" w:cs="Times New Roman"/>
      <w:color w:val="auto"/>
      <w:spacing w:val="2"/>
      <w:sz w:val="26"/>
      <w:szCs w:val="26"/>
      <w:lang w:eastAsia="en-US"/>
    </w:rPr>
  </w:style>
  <w:style w:type="paragraph" w:customStyle="1" w:styleId="37">
    <w:name w:val="Подпись к картинке (3)"/>
    <w:basedOn w:val="a"/>
    <w:link w:val="36"/>
    <w:uiPriority w:val="99"/>
    <w:rsid w:val="0073334B"/>
    <w:pPr>
      <w:shd w:val="clear" w:color="auto" w:fill="FFFFFF"/>
      <w:spacing w:line="240" w:lineRule="atLeast"/>
    </w:pPr>
    <w:rPr>
      <w:rFonts w:ascii="Calibri" w:eastAsiaTheme="minorHAnsi" w:hAnsi="Calibri" w:cs="Calibri"/>
      <w:color w:val="auto"/>
      <w:spacing w:val="-11"/>
      <w:sz w:val="19"/>
      <w:szCs w:val="19"/>
      <w:lang w:val="en-US" w:eastAsia="en-US"/>
    </w:rPr>
  </w:style>
  <w:style w:type="paragraph" w:customStyle="1" w:styleId="61">
    <w:name w:val="Основной текст (6)"/>
    <w:basedOn w:val="a"/>
    <w:link w:val="60"/>
    <w:uiPriority w:val="99"/>
    <w:rsid w:val="0073334B"/>
    <w:pPr>
      <w:shd w:val="clear" w:color="auto" w:fill="FFFFFF"/>
      <w:spacing w:line="240" w:lineRule="atLeast"/>
    </w:pPr>
    <w:rPr>
      <w:rFonts w:ascii="Times New Roman" w:eastAsiaTheme="minorHAnsi" w:hAnsi="Times New Roman" w:cs="Times New Roman"/>
      <w:color w:val="auto"/>
      <w:spacing w:val="4"/>
      <w:sz w:val="21"/>
      <w:szCs w:val="21"/>
      <w:lang w:eastAsia="en-US"/>
    </w:rPr>
  </w:style>
  <w:style w:type="paragraph" w:customStyle="1" w:styleId="71">
    <w:name w:val="Основной текст (7)1"/>
    <w:basedOn w:val="a"/>
    <w:link w:val="70"/>
    <w:uiPriority w:val="99"/>
    <w:rsid w:val="0073334B"/>
    <w:pPr>
      <w:shd w:val="clear" w:color="auto" w:fill="FFFFFF"/>
      <w:spacing w:after="180" w:line="485" w:lineRule="exact"/>
      <w:ind w:hanging="2140"/>
    </w:pPr>
    <w:rPr>
      <w:rFonts w:ascii="Times New Roman" w:eastAsiaTheme="minorHAnsi" w:hAnsi="Times New Roman" w:cs="Times New Roman"/>
      <w:color w:val="auto"/>
      <w:spacing w:val="1"/>
      <w:sz w:val="25"/>
      <w:szCs w:val="25"/>
      <w:lang w:eastAsia="en-US"/>
    </w:rPr>
  </w:style>
  <w:style w:type="paragraph" w:customStyle="1" w:styleId="27">
    <w:name w:val="Подпись к таблице (2)"/>
    <w:basedOn w:val="a"/>
    <w:link w:val="26"/>
    <w:uiPriority w:val="99"/>
    <w:rsid w:val="0073334B"/>
    <w:pPr>
      <w:shd w:val="clear" w:color="auto" w:fill="FFFFFF"/>
      <w:spacing w:line="240" w:lineRule="atLeast"/>
    </w:pPr>
    <w:rPr>
      <w:rFonts w:ascii="Times New Roman" w:eastAsiaTheme="minorHAnsi" w:hAnsi="Times New Roman" w:cs="Times New Roman"/>
      <w:color w:val="auto"/>
      <w:spacing w:val="1"/>
      <w:sz w:val="25"/>
      <w:szCs w:val="25"/>
      <w:lang w:eastAsia="en-US"/>
    </w:rPr>
  </w:style>
  <w:style w:type="paragraph" w:customStyle="1" w:styleId="211">
    <w:name w:val="Колонтитул (2)1"/>
    <w:basedOn w:val="a"/>
    <w:link w:val="28"/>
    <w:uiPriority w:val="99"/>
    <w:rsid w:val="0073334B"/>
    <w:pPr>
      <w:shd w:val="clear" w:color="auto" w:fill="FFFFFF"/>
      <w:spacing w:line="240" w:lineRule="atLeast"/>
    </w:pPr>
    <w:rPr>
      <w:rFonts w:ascii="Times New Roman" w:eastAsiaTheme="minorHAnsi" w:hAnsi="Times New Roman" w:cs="Times New Roman"/>
      <w:color w:val="auto"/>
      <w:spacing w:val="2"/>
      <w:sz w:val="25"/>
      <w:szCs w:val="25"/>
      <w:lang w:eastAsia="en-US"/>
    </w:rPr>
  </w:style>
  <w:style w:type="paragraph" w:customStyle="1" w:styleId="221">
    <w:name w:val="Заголовок №2 (2)"/>
    <w:basedOn w:val="a"/>
    <w:link w:val="220"/>
    <w:uiPriority w:val="99"/>
    <w:rsid w:val="0073334B"/>
    <w:pPr>
      <w:shd w:val="clear" w:color="auto" w:fill="FFFFFF"/>
      <w:spacing w:before="420" w:line="485" w:lineRule="exact"/>
      <w:outlineLvl w:val="1"/>
    </w:pPr>
    <w:rPr>
      <w:rFonts w:ascii="Times New Roman" w:eastAsiaTheme="minorHAnsi" w:hAnsi="Times New Roman" w:cs="Times New Roman"/>
      <w:b/>
      <w:bCs/>
      <w:i/>
      <w:iCs/>
      <w:color w:val="auto"/>
      <w:sz w:val="25"/>
      <w:szCs w:val="25"/>
      <w:lang w:eastAsia="en-US"/>
    </w:rPr>
  </w:style>
  <w:style w:type="paragraph" w:customStyle="1" w:styleId="af0">
    <w:name w:val="Адресат (кому)"/>
    <w:basedOn w:val="a"/>
    <w:rsid w:val="0073334B"/>
    <w:pPr>
      <w:widowControl/>
      <w:suppressAutoHyphens/>
    </w:pPr>
    <w:rPr>
      <w:rFonts w:ascii="Times New Roman" w:hAnsi="Times New Roman" w:cs="Times New Roman"/>
      <w:b/>
      <w:bCs/>
      <w:i/>
      <w:iCs/>
      <w:color w:val="auto"/>
      <w:sz w:val="28"/>
      <w:szCs w:val="28"/>
    </w:rPr>
  </w:style>
  <w:style w:type="paragraph" w:styleId="af1">
    <w:name w:val="List Paragraph"/>
    <w:basedOn w:val="a"/>
    <w:qFormat/>
    <w:rsid w:val="0073334B"/>
    <w:pPr>
      <w:widowControl/>
      <w:ind w:left="720"/>
    </w:pPr>
    <w:rPr>
      <w:rFonts w:ascii="Times New Roman" w:hAnsi="Times New Roman" w:cs="Times New Roman"/>
      <w:color w:val="auto"/>
    </w:rPr>
  </w:style>
  <w:style w:type="paragraph" w:styleId="af2">
    <w:name w:val="Balloon Text"/>
    <w:basedOn w:val="a"/>
    <w:link w:val="af3"/>
    <w:rsid w:val="0073334B"/>
    <w:rPr>
      <w:rFonts w:ascii="Segoe UI" w:hAnsi="Segoe UI" w:cs="Segoe UI"/>
      <w:sz w:val="18"/>
      <w:szCs w:val="18"/>
    </w:rPr>
  </w:style>
  <w:style w:type="character" w:customStyle="1" w:styleId="af3">
    <w:name w:val="Текст выноски Знак"/>
    <w:basedOn w:val="a0"/>
    <w:link w:val="af2"/>
    <w:rsid w:val="0073334B"/>
    <w:rPr>
      <w:rFonts w:ascii="Segoe UI" w:eastAsia="Times New Roman" w:hAnsi="Segoe UI" w:cs="Segoe UI"/>
      <w:color w:val="000000"/>
      <w:sz w:val="18"/>
      <w:szCs w:val="18"/>
      <w:lang w:eastAsia="ru-RU"/>
    </w:rPr>
  </w:style>
  <w:style w:type="paragraph" w:styleId="af4">
    <w:name w:val="header"/>
    <w:basedOn w:val="a"/>
    <w:link w:val="af5"/>
    <w:uiPriority w:val="99"/>
    <w:unhideWhenUsed/>
    <w:rsid w:val="00DF65C7"/>
    <w:pPr>
      <w:tabs>
        <w:tab w:val="center" w:pos="4677"/>
        <w:tab w:val="right" w:pos="9355"/>
      </w:tabs>
    </w:pPr>
  </w:style>
  <w:style w:type="character" w:customStyle="1" w:styleId="af5">
    <w:name w:val="Верхний колонтитул Знак"/>
    <w:basedOn w:val="a0"/>
    <w:link w:val="af4"/>
    <w:uiPriority w:val="99"/>
    <w:rsid w:val="00DF65C7"/>
    <w:rPr>
      <w:rFonts w:ascii="Courier New" w:eastAsia="Times New Roman" w:hAnsi="Courier New" w:cs="Courier New"/>
      <w:color w:val="000000"/>
      <w:sz w:val="24"/>
      <w:szCs w:val="24"/>
      <w:lang w:eastAsia="ru-RU"/>
    </w:rPr>
  </w:style>
  <w:style w:type="paragraph" w:styleId="af6">
    <w:name w:val="footer"/>
    <w:basedOn w:val="a"/>
    <w:link w:val="af7"/>
    <w:uiPriority w:val="99"/>
    <w:unhideWhenUsed/>
    <w:rsid w:val="00DF65C7"/>
    <w:pPr>
      <w:tabs>
        <w:tab w:val="center" w:pos="4677"/>
        <w:tab w:val="right" w:pos="9355"/>
      </w:tabs>
    </w:pPr>
  </w:style>
  <w:style w:type="character" w:customStyle="1" w:styleId="af7">
    <w:name w:val="Нижний колонтитул Знак"/>
    <w:basedOn w:val="a0"/>
    <w:link w:val="af6"/>
    <w:uiPriority w:val="99"/>
    <w:rsid w:val="00DF65C7"/>
    <w:rPr>
      <w:rFonts w:ascii="Courier New" w:eastAsia="Times New Roman" w:hAnsi="Courier New" w:cs="Courier New"/>
      <w:color w:val="000000"/>
      <w:sz w:val="24"/>
      <w:szCs w:val="24"/>
      <w:lang w:eastAsia="ru-RU"/>
    </w:rPr>
  </w:style>
  <w:style w:type="table" w:styleId="af8">
    <w:name w:val="Table Grid"/>
    <w:basedOn w:val="a1"/>
    <w:rsid w:val="009E07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semiHidden/>
    <w:rsid w:val="00C111DE"/>
    <w:rPr>
      <w:rFonts w:asciiTheme="minorHAnsi" w:eastAsiaTheme="minorEastAsia" w:hAnsiTheme="minorHAnsi"/>
      <w:sz w:val="22"/>
      <w:lang w:eastAsia="ru-RU"/>
    </w:rPr>
    <w:tblPr>
      <w:tblInd w:w="0" w:type="dxa"/>
      <w:tblCellMar>
        <w:top w:w="0" w:type="dxa"/>
        <w:left w:w="108" w:type="dxa"/>
        <w:bottom w:w="0" w:type="dxa"/>
        <w:right w:w="0" w:type="dxa"/>
      </w:tblCellMar>
    </w:tblPr>
  </w:style>
  <w:style w:type="paragraph" w:customStyle="1" w:styleId="1d">
    <w:name w:val="Нет списка1"/>
    <w:semiHidden/>
    <w:rsid w:val="00C111DE"/>
    <w:rPr>
      <w:rFonts w:asciiTheme="minorHAnsi" w:eastAsiaTheme="minorEastAsia" w:hAnsiTheme="minorHAnsi"/>
      <w:sz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67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9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2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6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57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60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4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90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72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9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72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9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60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78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0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23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34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78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05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1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06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80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51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55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34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89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D8922F-1C80-4E27-85F8-F55190123D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3</Pages>
  <Words>573</Words>
  <Characters>3272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VedSpec6-2</cp:lastModifiedBy>
  <cp:revision>28</cp:revision>
  <cp:lastPrinted>2026-10-23T05:14:00Z</cp:lastPrinted>
  <dcterms:created xsi:type="dcterms:W3CDTF">2023-10-03T07:55:00Z</dcterms:created>
  <dcterms:modified xsi:type="dcterms:W3CDTF">2026-10-23T05:17:00Z</dcterms:modified>
</cp:coreProperties>
</file>