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C66C4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8"/>
          <w:szCs w:val="28"/>
        </w:rPr>
      </w:pPr>
      <w:r w:rsidRPr="00AF76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0626F5" wp14:editId="081176F9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</w:t>
      </w:r>
    </w:p>
    <w:p w14:paraId="2EF1B2C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09645E74" w14:textId="731B7B0F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  </w:t>
      </w:r>
    </w:p>
    <w:p w14:paraId="6A8839AA" w14:textId="10CB1A40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D2725E">
        <w:rPr>
          <w:b w:val="0"/>
          <w:i w:val="0"/>
        </w:rPr>
        <w:t>30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5B5CDD">
        <w:rPr>
          <w:b w:val="0"/>
          <w:i w:val="0"/>
        </w:rPr>
        <w:t>сентября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DB0ADF">
        <w:rPr>
          <w:b w:val="0"/>
          <w:i w:val="0"/>
        </w:rPr>
        <w:t xml:space="preserve"> </w:t>
      </w:r>
      <w:r w:rsidR="00D2725E">
        <w:rPr>
          <w:b w:val="0"/>
          <w:i w:val="0"/>
        </w:rPr>
        <w:t>168</w:t>
      </w:r>
    </w:p>
    <w:p w14:paraId="07193170" w14:textId="77777777" w:rsidR="00DB0ADF" w:rsidRDefault="00DB0ADF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6AFB8" w14:textId="77777777" w:rsidR="009923AA" w:rsidRPr="00AF762B" w:rsidRDefault="009923AA" w:rsidP="009923AA">
      <w:pPr>
        <w:tabs>
          <w:tab w:val="left" w:pos="5808"/>
        </w:tabs>
        <w:jc w:val="center"/>
        <w:rPr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технического </w:t>
      </w:r>
      <w:r w:rsidRPr="005B5CDD">
        <w:rPr>
          <w:rFonts w:ascii="Times New Roman" w:hAnsi="Times New Roman" w:cs="Times New Roman"/>
          <w:b/>
          <w:sz w:val="28"/>
          <w:szCs w:val="28"/>
        </w:rPr>
        <w:t>задания на разработку инвестиционной пр</w:t>
      </w:r>
      <w:r w:rsidRPr="005B5CDD">
        <w:rPr>
          <w:rFonts w:ascii="Times New Roman" w:hAnsi="Times New Roman" w:cs="Times New Roman"/>
          <w:b/>
          <w:sz w:val="28"/>
          <w:szCs w:val="28"/>
        </w:rPr>
        <w:t>о</w:t>
      </w:r>
      <w:r w:rsidRPr="005B5CDD">
        <w:rPr>
          <w:rFonts w:ascii="Times New Roman" w:hAnsi="Times New Roman" w:cs="Times New Roman"/>
          <w:b/>
          <w:sz w:val="28"/>
          <w:szCs w:val="28"/>
        </w:rPr>
        <w:t xml:space="preserve">граммы МУП «Красноярское ЖКХ» </w:t>
      </w:r>
      <w:r w:rsidRPr="005B5CDD">
        <w:rPr>
          <w:rStyle w:val="12"/>
          <w:rFonts w:ascii="Times New Roman" w:hAnsi="Times New Roman"/>
          <w:b/>
          <w:sz w:val="28"/>
          <w:szCs w:val="28"/>
        </w:rPr>
        <w:t xml:space="preserve">сельского поселения Красный Яр </w:t>
      </w:r>
      <w:r>
        <w:rPr>
          <w:rStyle w:val="12"/>
          <w:rFonts w:ascii="Times New Roman" w:hAnsi="Times New Roman"/>
          <w:b/>
          <w:sz w:val="28"/>
          <w:szCs w:val="28"/>
        </w:rPr>
        <w:br/>
      </w:r>
      <w:r w:rsidRPr="005B5CDD">
        <w:rPr>
          <w:rStyle w:val="12"/>
          <w:rFonts w:ascii="Times New Roman" w:hAnsi="Times New Roman"/>
          <w:b/>
          <w:sz w:val="28"/>
          <w:szCs w:val="28"/>
        </w:rPr>
        <w:t>муниципального района Красноярский Самарской области</w:t>
      </w:r>
      <w:r>
        <w:rPr>
          <w:rStyle w:val="12"/>
          <w:rFonts w:ascii="Times New Roman" w:hAnsi="Times New Roman"/>
          <w:b/>
          <w:sz w:val="28"/>
          <w:szCs w:val="28"/>
        </w:rPr>
        <w:t xml:space="preserve"> в сфере вод</w:t>
      </w:r>
      <w:r>
        <w:rPr>
          <w:rStyle w:val="12"/>
          <w:rFonts w:ascii="Times New Roman" w:hAnsi="Times New Roman"/>
          <w:b/>
          <w:sz w:val="28"/>
          <w:szCs w:val="28"/>
        </w:rPr>
        <w:t>о</w:t>
      </w:r>
      <w:r>
        <w:rPr>
          <w:rStyle w:val="12"/>
          <w:rFonts w:ascii="Times New Roman" w:hAnsi="Times New Roman"/>
          <w:b/>
          <w:sz w:val="28"/>
          <w:szCs w:val="28"/>
        </w:rPr>
        <w:t>снабжения и водоотведения на 2027-2029 гг.</w:t>
      </w:r>
    </w:p>
    <w:p w14:paraId="524A2273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88A72" w14:textId="18E68459" w:rsidR="0073334B" w:rsidRPr="00AF762B" w:rsidRDefault="0073334B" w:rsidP="008A202C">
      <w:pPr>
        <w:pStyle w:val="1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F762B">
        <w:rPr>
          <w:rFonts w:ascii="Times New Roman" w:hAnsi="Times New Roman"/>
          <w:b w:val="0"/>
          <w:sz w:val="28"/>
          <w:szCs w:val="28"/>
        </w:rPr>
        <w:t xml:space="preserve">В соответствии с п. 3 ч. 4 ст. 36 Федерального закона от 06.10.2003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№ 131-ФЗ «Об общих принципах организации местного самоуправления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в Ро</w:t>
      </w:r>
      <w:r w:rsidRPr="00AF762B">
        <w:rPr>
          <w:rFonts w:ascii="Times New Roman" w:hAnsi="Times New Roman"/>
          <w:b w:val="0"/>
          <w:sz w:val="28"/>
          <w:szCs w:val="28"/>
        </w:rPr>
        <w:t>с</w:t>
      </w:r>
      <w:r w:rsidRPr="00AF762B">
        <w:rPr>
          <w:rFonts w:ascii="Times New Roman" w:hAnsi="Times New Roman"/>
          <w:b w:val="0"/>
          <w:sz w:val="28"/>
          <w:szCs w:val="28"/>
        </w:rPr>
        <w:t>сийской Федерации»</w:t>
      </w:r>
      <w:r w:rsidR="005B5CDD">
        <w:rPr>
          <w:rFonts w:ascii="Times New Roman" w:hAnsi="Times New Roman"/>
          <w:b w:val="0"/>
          <w:sz w:val="28"/>
          <w:szCs w:val="28"/>
        </w:rPr>
        <w:t>;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 </w:t>
      </w:r>
      <w:r w:rsidR="005B5CDD">
        <w:rPr>
          <w:rFonts w:ascii="Times New Roman" w:hAnsi="Times New Roman"/>
          <w:b w:val="0"/>
          <w:sz w:val="28"/>
          <w:szCs w:val="28"/>
        </w:rPr>
        <w:t>Федеральным законом от 07.12.2011 г № 416 ФЗ «О вод</w:t>
      </w:r>
      <w:r w:rsidR="005B5CDD">
        <w:rPr>
          <w:rFonts w:ascii="Times New Roman" w:hAnsi="Times New Roman"/>
          <w:b w:val="0"/>
          <w:sz w:val="28"/>
          <w:szCs w:val="28"/>
        </w:rPr>
        <w:t>о</w:t>
      </w:r>
      <w:r w:rsidR="005B5CDD">
        <w:rPr>
          <w:rFonts w:ascii="Times New Roman" w:hAnsi="Times New Roman"/>
          <w:b w:val="0"/>
          <w:sz w:val="28"/>
          <w:szCs w:val="28"/>
        </w:rPr>
        <w:t>снабжении и водоотведении»; Постановлением Правительства Российской Ф</w:t>
      </w:r>
      <w:r w:rsidR="005B5CDD">
        <w:rPr>
          <w:rFonts w:ascii="Times New Roman" w:hAnsi="Times New Roman"/>
          <w:b w:val="0"/>
          <w:sz w:val="28"/>
          <w:szCs w:val="28"/>
        </w:rPr>
        <w:t>е</w:t>
      </w:r>
      <w:r w:rsidR="005B5CDD">
        <w:rPr>
          <w:rFonts w:ascii="Times New Roman" w:hAnsi="Times New Roman"/>
          <w:b w:val="0"/>
          <w:sz w:val="28"/>
          <w:szCs w:val="28"/>
        </w:rPr>
        <w:t xml:space="preserve">дерации от 29.07.2013 г № </w:t>
      </w:r>
      <w:r w:rsidR="00077356">
        <w:rPr>
          <w:rFonts w:ascii="Times New Roman" w:hAnsi="Times New Roman"/>
          <w:b w:val="0"/>
          <w:sz w:val="28"/>
          <w:szCs w:val="28"/>
        </w:rPr>
        <w:t>641 «Об инвестиционных и производственных пр</w:t>
      </w:r>
      <w:r w:rsidR="00077356">
        <w:rPr>
          <w:rFonts w:ascii="Times New Roman" w:hAnsi="Times New Roman"/>
          <w:b w:val="0"/>
          <w:sz w:val="28"/>
          <w:szCs w:val="28"/>
        </w:rPr>
        <w:t>о</w:t>
      </w:r>
      <w:r w:rsidR="00077356">
        <w:rPr>
          <w:rFonts w:ascii="Times New Roman" w:hAnsi="Times New Roman"/>
          <w:b w:val="0"/>
          <w:sz w:val="28"/>
          <w:szCs w:val="28"/>
        </w:rPr>
        <w:t>граммах организаций, осуществляющих деятельность в сфере водоснабжения и водоотведения»;</w:t>
      </w:r>
      <w:r w:rsidR="005B5CD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п.5 ст.46 Устава сельского поселения Красный Яр муниц</w:t>
      </w:r>
      <w:r w:rsidRPr="00AF762B">
        <w:rPr>
          <w:rFonts w:ascii="Times New Roman" w:hAnsi="Times New Roman"/>
          <w:b w:val="0"/>
          <w:sz w:val="28"/>
          <w:szCs w:val="28"/>
        </w:rPr>
        <w:t>и</w:t>
      </w:r>
      <w:r w:rsidRPr="00AF762B">
        <w:rPr>
          <w:rFonts w:ascii="Times New Roman" w:hAnsi="Times New Roman"/>
          <w:b w:val="0"/>
          <w:sz w:val="28"/>
          <w:szCs w:val="28"/>
        </w:rPr>
        <w:t>пального района Красноярский Самарской области, Администрация сельского поселения Красный Яр муниципального района Красноярский Самарской обл</w:t>
      </w:r>
      <w:r w:rsidRPr="00AF762B">
        <w:rPr>
          <w:rFonts w:ascii="Times New Roman" w:hAnsi="Times New Roman"/>
          <w:b w:val="0"/>
          <w:sz w:val="28"/>
          <w:szCs w:val="28"/>
        </w:rPr>
        <w:t>а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сти ПОСТАНОВЛЯЕТ: </w:t>
      </w:r>
    </w:p>
    <w:p w14:paraId="6A138CAE" w14:textId="47FC01A1" w:rsidR="009923AA" w:rsidRPr="00077356" w:rsidRDefault="009923AA" w:rsidP="009923AA">
      <w:pPr>
        <w:pStyle w:val="af1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356">
        <w:rPr>
          <w:sz w:val="28"/>
          <w:szCs w:val="28"/>
        </w:rPr>
        <w:t>Утвердить техническое задание на разработку инвестиционной пр</w:t>
      </w:r>
      <w:r w:rsidRPr="00077356">
        <w:rPr>
          <w:sz w:val="28"/>
          <w:szCs w:val="28"/>
        </w:rPr>
        <w:t>о</w:t>
      </w:r>
      <w:r w:rsidRPr="00077356">
        <w:rPr>
          <w:sz w:val="28"/>
          <w:szCs w:val="28"/>
        </w:rPr>
        <w:t>граммы для муниципального унитарного предприятия «Красноярское ЖКХ» Красноярского района</w:t>
      </w:r>
      <w:r>
        <w:rPr>
          <w:sz w:val="28"/>
          <w:szCs w:val="28"/>
        </w:rPr>
        <w:t xml:space="preserve"> </w:t>
      </w:r>
      <w:r w:rsidRPr="00077356">
        <w:rPr>
          <w:sz w:val="28"/>
          <w:szCs w:val="28"/>
        </w:rPr>
        <w:t xml:space="preserve">«Развитие, реконструкция, техническое перевооружение и модернизация системы </w:t>
      </w:r>
      <w:r>
        <w:rPr>
          <w:sz w:val="28"/>
          <w:szCs w:val="28"/>
        </w:rPr>
        <w:t>водоотведения</w:t>
      </w:r>
      <w:r w:rsidRPr="00077356">
        <w:rPr>
          <w:sz w:val="28"/>
          <w:szCs w:val="28"/>
        </w:rPr>
        <w:t xml:space="preserve"> муниципального района Красноярский Самарской области на 2027-2029 годы»</w:t>
      </w:r>
    </w:p>
    <w:p w14:paraId="76CD0DC6" w14:textId="77777777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F762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3966AE7" w14:textId="687AF55D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pacing w:val="-4"/>
          <w:sz w:val="28"/>
          <w:szCs w:val="28"/>
        </w:rPr>
      </w:pPr>
      <w:r w:rsidRPr="00AF762B">
        <w:rPr>
          <w:spacing w:val="-4"/>
          <w:sz w:val="28"/>
          <w:szCs w:val="28"/>
        </w:rPr>
        <w:lastRenderedPageBreak/>
        <w:t xml:space="preserve">Контроль за исполнением настоящего постановления оставляю за </w:t>
      </w:r>
      <w:r w:rsidR="00147AD7">
        <w:rPr>
          <w:spacing w:val="-4"/>
          <w:sz w:val="28"/>
          <w:szCs w:val="28"/>
        </w:rPr>
        <w:t>зам</w:t>
      </w:r>
      <w:r w:rsidR="00147AD7">
        <w:rPr>
          <w:spacing w:val="-4"/>
          <w:sz w:val="28"/>
          <w:szCs w:val="28"/>
        </w:rPr>
        <w:t>е</w:t>
      </w:r>
      <w:r w:rsidR="00147AD7">
        <w:rPr>
          <w:spacing w:val="-4"/>
          <w:sz w:val="28"/>
          <w:szCs w:val="28"/>
        </w:rPr>
        <w:t>стителем Главы по строительству и ЖКХ Бажуткиным В.А.</w:t>
      </w:r>
    </w:p>
    <w:p w14:paraId="44B0EDF7" w14:textId="77777777" w:rsidR="00883155" w:rsidRDefault="00883155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258E313" w14:textId="77777777" w:rsidR="00883155" w:rsidRDefault="00883155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C8FF111" w14:textId="47073391" w:rsidR="0073334B" w:rsidRPr="00AF762B" w:rsidRDefault="0073334B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F762B">
        <w:rPr>
          <w:rFonts w:ascii="Times New Roman" w:hAnsi="Times New Roman" w:cs="Times New Roman"/>
          <w:sz w:val="28"/>
          <w:szCs w:val="28"/>
        </w:rPr>
        <w:t>Глав</w:t>
      </w:r>
      <w:r w:rsidR="00A565BC">
        <w:rPr>
          <w:rFonts w:ascii="Times New Roman" w:hAnsi="Times New Roman" w:cs="Times New Roman"/>
          <w:sz w:val="28"/>
          <w:szCs w:val="28"/>
        </w:rPr>
        <w:t>а</w:t>
      </w:r>
      <w:r w:rsidRPr="00AF762B">
        <w:rPr>
          <w:rFonts w:ascii="Times New Roman" w:hAnsi="Times New Roman" w:cs="Times New Roman"/>
          <w:sz w:val="28"/>
          <w:szCs w:val="28"/>
        </w:rPr>
        <w:t xml:space="preserve"> </w:t>
      </w:r>
      <w:r w:rsidR="00147AD7">
        <w:rPr>
          <w:rFonts w:ascii="Times New Roman" w:hAnsi="Times New Roman" w:cs="Times New Roman"/>
          <w:sz w:val="28"/>
          <w:szCs w:val="28"/>
        </w:rPr>
        <w:br/>
      </w:r>
      <w:r w:rsidRPr="00AF762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47AD7">
        <w:rPr>
          <w:rFonts w:ascii="Times New Roman" w:hAnsi="Times New Roman" w:cs="Times New Roman"/>
          <w:sz w:val="28"/>
          <w:szCs w:val="28"/>
        </w:rPr>
        <w:t xml:space="preserve"> </w:t>
      </w:r>
      <w:r w:rsidRPr="00AF762B">
        <w:rPr>
          <w:rFonts w:ascii="Times New Roman" w:hAnsi="Times New Roman" w:cs="Times New Roman"/>
          <w:sz w:val="28"/>
          <w:szCs w:val="28"/>
        </w:rPr>
        <w:t>Красный Яр</w:t>
      </w:r>
      <w:r w:rsidR="00147AD7">
        <w:rPr>
          <w:rFonts w:ascii="Times New Roman" w:hAnsi="Times New Roman" w:cs="Times New Roman"/>
          <w:sz w:val="28"/>
          <w:szCs w:val="28"/>
        </w:rPr>
        <w:br/>
      </w:r>
      <w:r w:rsidRPr="00AF762B">
        <w:rPr>
          <w:rFonts w:ascii="Times New Roman" w:hAnsi="Times New Roman" w:cs="Times New Roman"/>
          <w:sz w:val="28"/>
          <w:szCs w:val="28"/>
        </w:rPr>
        <w:t>муниципального</w:t>
      </w:r>
      <w:r w:rsidR="00147AD7">
        <w:rPr>
          <w:rFonts w:ascii="Times New Roman" w:hAnsi="Times New Roman" w:cs="Times New Roman"/>
          <w:sz w:val="28"/>
          <w:szCs w:val="28"/>
        </w:rPr>
        <w:t xml:space="preserve"> </w:t>
      </w:r>
      <w:r w:rsidRPr="00AF762B">
        <w:rPr>
          <w:rFonts w:ascii="Times New Roman" w:hAnsi="Times New Roman" w:cs="Times New Roman"/>
          <w:sz w:val="28"/>
          <w:szCs w:val="28"/>
        </w:rPr>
        <w:t>района Красноярский</w:t>
      </w:r>
    </w:p>
    <w:p w14:paraId="291FE827" w14:textId="799481CD" w:rsidR="0073334B" w:rsidRPr="00AF762B" w:rsidRDefault="00B93B79" w:rsidP="00111B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F762B">
        <w:rPr>
          <w:rFonts w:ascii="Times New Roman" w:hAnsi="Times New Roman" w:cs="Times New Roman"/>
          <w:sz w:val="28"/>
          <w:szCs w:val="28"/>
        </w:rPr>
        <w:t>С</w:t>
      </w:r>
      <w:r w:rsidR="0073334B" w:rsidRPr="00AF762B">
        <w:rPr>
          <w:rFonts w:ascii="Times New Roman" w:hAnsi="Times New Roman" w:cs="Times New Roman"/>
          <w:sz w:val="28"/>
          <w:szCs w:val="28"/>
        </w:rPr>
        <w:t>амарской области</w:t>
      </w:r>
      <w:r w:rsidR="0073334B" w:rsidRPr="00AF762B">
        <w:rPr>
          <w:rFonts w:ascii="Times New Roman" w:hAnsi="Times New Roman" w:cs="Times New Roman"/>
          <w:sz w:val="28"/>
          <w:szCs w:val="28"/>
        </w:rPr>
        <w:tab/>
      </w:r>
      <w:r w:rsidR="0073334B"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="008831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565BC">
        <w:rPr>
          <w:rFonts w:ascii="Times New Roman" w:hAnsi="Times New Roman" w:cs="Times New Roman"/>
          <w:sz w:val="28"/>
          <w:szCs w:val="28"/>
        </w:rPr>
        <w:t>А.Г.Бушов</w:t>
      </w:r>
      <w:bookmarkStart w:id="0" w:name="_GoBack"/>
      <w:bookmarkEnd w:id="0"/>
    </w:p>
    <w:p w14:paraId="4819E4E1" w14:textId="77777777" w:rsidR="0073334B" w:rsidRPr="00AF762B" w:rsidRDefault="0073334B" w:rsidP="008A202C">
      <w:pPr>
        <w:autoSpaceDE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A023A3" w14:textId="77777777" w:rsidR="00C111DE" w:rsidRPr="002D1C66" w:rsidRDefault="00C111DE" w:rsidP="002D1C66">
      <w:pPr>
        <w:ind w:firstLine="709"/>
        <w:rPr>
          <w:rFonts w:ascii="Times New Roman" w:hAnsi="Times New Roman" w:cs="Times New Roman"/>
        </w:rPr>
      </w:pPr>
    </w:p>
    <w:p w14:paraId="0824560F" w14:textId="63053FD7" w:rsidR="00077356" w:rsidRDefault="00077356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9F67B64" w14:textId="77777777" w:rsidR="00883155" w:rsidRPr="00883155" w:rsidRDefault="00883155" w:rsidP="00883155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 xml:space="preserve">Приложение к постановлению </w:t>
      </w:r>
    </w:p>
    <w:p w14:paraId="3FE889BD" w14:textId="77777777" w:rsidR="00883155" w:rsidRPr="00883155" w:rsidRDefault="00883155" w:rsidP="00883155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>администрации с.п. Красный Яр</w:t>
      </w:r>
    </w:p>
    <w:p w14:paraId="56F8EC67" w14:textId="77777777" w:rsidR="00883155" w:rsidRPr="00883155" w:rsidRDefault="00883155" w:rsidP="00883155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>м.р. Красноярский Самарской области</w:t>
      </w:r>
    </w:p>
    <w:p w14:paraId="40B6ACDD" w14:textId="358052B3" w:rsidR="00883155" w:rsidRDefault="00883155" w:rsidP="00883155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 xml:space="preserve">от </w:t>
      </w:r>
      <w:r w:rsidR="00D2725E">
        <w:rPr>
          <w:rFonts w:ascii="Times New Roman" w:hAnsi="Times New Roman" w:cs="Times New Roman"/>
          <w:sz w:val="28"/>
          <w:szCs w:val="28"/>
        </w:rPr>
        <w:t>30.09.</w:t>
      </w:r>
      <w:r w:rsidRPr="00883155">
        <w:rPr>
          <w:rFonts w:ascii="Times New Roman" w:hAnsi="Times New Roman" w:cs="Times New Roman"/>
          <w:sz w:val="28"/>
          <w:szCs w:val="28"/>
        </w:rPr>
        <w:t xml:space="preserve">2026 № </w:t>
      </w:r>
      <w:r w:rsidR="00D2725E">
        <w:rPr>
          <w:rFonts w:ascii="Times New Roman" w:hAnsi="Times New Roman" w:cs="Times New Roman"/>
          <w:sz w:val="28"/>
          <w:szCs w:val="28"/>
        </w:rPr>
        <w:t>168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189CF" w14:textId="77777777" w:rsidR="00883155" w:rsidRPr="00BE745E" w:rsidRDefault="00883155" w:rsidP="00883155">
      <w:pPr>
        <w:ind w:right="-567"/>
        <w:jc w:val="center"/>
        <w:rPr>
          <w:rFonts w:ascii="Times New Roman" w:hAnsi="Times New Roman" w:cs="Times New Roman"/>
          <w:b/>
          <w:highlight w:val="yellow"/>
        </w:rPr>
      </w:pPr>
    </w:p>
    <w:p w14:paraId="31F0A550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802C31A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D03C2DE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4579365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BE4DE1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45E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05BE6F75" w14:textId="77777777" w:rsidR="00883155" w:rsidRPr="00BE745E" w:rsidRDefault="00883155" w:rsidP="008831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45E">
        <w:rPr>
          <w:rFonts w:ascii="Times New Roman" w:hAnsi="Times New Roman" w:cs="Times New Roman"/>
          <w:b/>
          <w:sz w:val="28"/>
          <w:szCs w:val="28"/>
        </w:rPr>
        <w:t>на разработку инвестиционной программы для муниципального унита</w:t>
      </w:r>
      <w:r w:rsidRPr="00BE745E">
        <w:rPr>
          <w:rFonts w:ascii="Times New Roman" w:hAnsi="Times New Roman" w:cs="Times New Roman"/>
          <w:b/>
          <w:sz w:val="28"/>
          <w:szCs w:val="28"/>
        </w:rPr>
        <w:t>р</w:t>
      </w:r>
      <w:r w:rsidRPr="00BE745E">
        <w:rPr>
          <w:rFonts w:ascii="Times New Roman" w:hAnsi="Times New Roman" w:cs="Times New Roman"/>
          <w:b/>
          <w:sz w:val="28"/>
          <w:szCs w:val="28"/>
        </w:rPr>
        <w:t>ного предприятия «Красноярское ЖКХ» Красноярского района</w:t>
      </w:r>
    </w:p>
    <w:p w14:paraId="75C69040" w14:textId="77777777" w:rsidR="00883155" w:rsidRPr="00BE745E" w:rsidRDefault="00883155" w:rsidP="0088315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45E">
        <w:rPr>
          <w:rFonts w:ascii="Times New Roman" w:hAnsi="Times New Roman" w:cs="Times New Roman"/>
          <w:b/>
          <w:sz w:val="28"/>
          <w:szCs w:val="28"/>
        </w:rPr>
        <w:t xml:space="preserve">«Развитие, реконструкция, техническое перевооружение и модернизация системы водоотведения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Красный Яр </w:t>
      </w:r>
      <w:r w:rsidRPr="00BE745E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 Самарской области на 2027-2029 годы»</w:t>
      </w:r>
    </w:p>
    <w:p w14:paraId="5D98E2A8" w14:textId="77777777" w:rsidR="00883155" w:rsidRPr="00BE745E" w:rsidRDefault="00883155" w:rsidP="00883155">
      <w:pPr>
        <w:spacing w:line="360" w:lineRule="exact"/>
        <w:contextualSpacing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D3C272A" w14:textId="77777777" w:rsidR="00883155" w:rsidRPr="00BE745E" w:rsidRDefault="00883155" w:rsidP="00883155">
      <w:pPr>
        <w:widowControl/>
        <w:numPr>
          <w:ilvl w:val="0"/>
          <w:numId w:val="35"/>
        </w:numPr>
        <w:spacing w:line="360" w:lineRule="exact"/>
        <w:ind w:lef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45E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17B751D3" w14:textId="77777777" w:rsidR="00883155" w:rsidRPr="00BE745E" w:rsidRDefault="00883155" w:rsidP="00883155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ECABDC7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Техническое задание  для  разработки инвестиционной программы «Ра</w:t>
      </w:r>
      <w:r w:rsidRPr="00BE745E">
        <w:rPr>
          <w:rFonts w:ascii="Times New Roman" w:hAnsi="Times New Roman" w:cs="Times New Roman"/>
          <w:sz w:val="28"/>
          <w:szCs w:val="28"/>
        </w:rPr>
        <w:t>з</w:t>
      </w:r>
      <w:r w:rsidRPr="00BE745E">
        <w:rPr>
          <w:rFonts w:ascii="Times New Roman" w:hAnsi="Times New Roman" w:cs="Times New Roman"/>
          <w:sz w:val="28"/>
          <w:szCs w:val="28"/>
        </w:rPr>
        <w:t>витие, реконструкция, техническое перевооружение  и модернизация системы  водоотведения  муниципального района Красноярский  Самарской области на 2027-2029 годы» (далее - Техническое задание) для муниципального унитарн</w:t>
      </w:r>
      <w:r w:rsidRPr="00BE745E">
        <w:rPr>
          <w:rFonts w:ascii="Times New Roman" w:hAnsi="Times New Roman" w:cs="Times New Roman"/>
          <w:sz w:val="28"/>
          <w:szCs w:val="28"/>
        </w:rPr>
        <w:t>о</w:t>
      </w:r>
      <w:r w:rsidRPr="00BE745E">
        <w:rPr>
          <w:rFonts w:ascii="Times New Roman" w:hAnsi="Times New Roman" w:cs="Times New Roman"/>
          <w:sz w:val="28"/>
          <w:szCs w:val="28"/>
        </w:rPr>
        <w:t>го предприятия «Красноярское ЖКХ» Красноярского района  (далее - МУП  «Красноярское ЖКХ»),  основной целью которой  является выполнение мер</w:t>
      </w:r>
      <w:r w:rsidRPr="00BE745E">
        <w:rPr>
          <w:rFonts w:ascii="Times New Roman" w:hAnsi="Times New Roman" w:cs="Times New Roman"/>
          <w:sz w:val="28"/>
          <w:szCs w:val="28"/>
        </w:rPr>
        <w:t>о</w:t>
      </w:r>
      <w:r w:rsidRPr="00BE745E">
        <w:rPr>
          <w:rFonts w:ascii="Times New Roman" w:hAnsi="Times New Roman" w:cs="Times New Roman"/>
          <w:sz w:val="28"/>
          <w:szCs w:val="28"/>
        </w:rPr>
        <w:t xml:space="preserve">приятий, направленных на повышение надежности и качества </w:t>
      </w:r>
      <w:r>
        <w:rPr>
          <w:rFonts w:ascii="Times New Roman" w:hAnsi="Times New Roman" w:cs="Times New Roman"/>
          <w:sz w:val="28"/>
          <w:szCs w:val="28"/>
        </w:rPr>
        <w:t>очистки сточных вод</w:t>
      </w:r>
      <w:r w:rsidRPr="00BE745E">
        <w:rPr>
          <w:rFonts w:ascii="Times New Roman" w:hAnsi="Times New Roman" w:cs="Times New Roman"/>
          <w:sz w:val="28"/>
          <w:szCs w:val="28"/>
        </w:rPr>
        <w:t xml:space="preserve"> в соответствие с установленными требованиями, разработано на основании:</w:t>
      </w:r>
    </w:p>
    <w:p w14:paraId="72DF68FC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Земельного кодекса Российской Федерации;</w:t>
      </w:r>
    </w:p>
    <w:p w14:paraId="7FCB88C0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 xml:space="preserve">- Градостроительного кодекса Российской Федерации;  </w:t>
      </w:r>
    </w:p>
    <w:p w14:paraId="3E4A1BAC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Постановления Правительства РФ от 13.05.2013 № 406 «О госуда</w:t>
      </w:r>
      <w:r w:rsidRPr="00BE745E">
        <w:rPr>
          <w:rFonts w:ascii="Times New Roman" w:hAnsi="Times New Roman" w:cs="Times New Roman"/>
          <w:sz w:val="28"/>
          <w:szCs w:val="28"/>
        </w:rPr>
        <w:t>р</w:t>
      </w:r>
      <w:r w:rsidRPr="00BE745E">
        <w:rPr>
          <w:rFonts w:ascii="Times New Roman" w:hAnsi="Times New Roman" w:cs="Times New Roman"/>
          <w:sz w:val="28"/>
          <w:szCs w:val="28"/>
        </w:rPr>
        <w:t>ственном регулировании тарифов в сфере водоснабжения и водоотведения»;</w:t>
      </w:r>
    </w:p>
    <w:p w14:paraId="3C145AF2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Федерального закона от 07 декабря 2011 г. № 416-ФЗ «О водоснабжении и водоотведении»;</w:t>
      </w:r>
    </w:p>
    <w:p w14:paraId="73F1B7FF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Приказа Федеральной службы по тарифам от 27.12.2013 №1746-э «Об       утверждении методических Указаний по расчету регулируемых тарифов в сф</w:t>
      </w:r>
      <w:r w:rsidRPr="00BE745E">
        <w:rPr>
          <w:rFonts w:ascii="Times New Roman" w:hAnsi="Times New Roman" w:cs="Times New Roman"/>
          <w:sz w:val="28"/>
          <w:szCs w:val="28"/>
        </w:rPr>
        <w:t>е</w:t>
      </w:r>
      <w:r w:rsidRPr="00BE745E">
        <w:rPr>
          <w:rFonts w:ascii="Times New Roman" w:hAnsi="Times New Roman" w:cs="Times New Roman"/>
          <w:sz w:val="28"/>
          <w:szCs w:val="28"/>
        </w:rPr>
        <w:t>ре водоснабжения и водоотведения»;</w:t>
      </w:r>
    </w:p>
    <w:p w14:paraId="1B2CB9C9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Постановления Правительства Российской Федерации от 29 июля 2013 г. № 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14:paraId="1DE00925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Приказа Министерства регионального развития Российской Федерации от 10 октября 2007 г. № 100 «Об утверждении Методических рекомендаций по подготовке технических заданий по разработке инвестиционных программ о</w:t>
      </w:r>
      <w:r w:rsidRPr="00BE745E">
        <w:rPr>
          <w:rFonts w:ascii="Times New Roman" w:hAnsi="Times New Roman" w:cs="Times New Roman"/>
          <w:sz w:val="28"/>
          <w:szCs w:val="28"/>
        </w:rPr>
        <w:t>р</w:t>
      </w:r>
      <w:r w:rsidRPr="00BE745E">
        <w:rPr>
          <w:rFonts w:ascii="Times New Roman" w:hAnsi="Times New Roman" w:cs="Times New Roman"/>
          <w:sz w:val="28"/>
          <w:szCs w:val="28"/>
        </w:rPr>
        <w:t>ганизаций коммунального комплекса»;</w:t>
      </w:r>
    </w:p>
    <w:p w14:paraId="36CBA1F7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Приказа Министерства регионального развития Российской Федерации от 06 мая 2011 г. № 204 «О разработке программ комплексного развития систем коммунальной инфраструктуры муниципальных образований;</w:t>
      </w:r>
    </w:p>
    <w:p w14:paraId="3D114C2F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45E">
        <w:rPr>
          <w:rFonts w:ascii="Times New Roman" w:hAnsi="Times New Roman" w:cs="Times New Roman"/>
          <w:sz w:val="28"/>
          <w:szCs w:val="28"/>
        </w:rPr>
        <w:t>- Постановления Правительства РФ от 30.05.2026 N 663 «О внесении и</w:t>
      </w:r>
      <w:r w:rsidRPr="00BE745E">
        <w:rPr>
          <w:rFonts w:ascii="Times New Roman" w:hAnsi="Times New Roman" w:cs="Times New Roman"/>
          <w:sz w:val="28"/>
          <w:szCs w:val="28"/>
        </w:rPr>
        <w:t>з</w:t>
      </w:r>
      <w:r w:rsidRPr="00BE745E">
        <w:rPr>
          <w:rFonts w:ascii="Times New Roman" w:hAnsi="Times New Roman" w:cs="Times New Roman"/>
          <w:sz w:val="28"/>
          <w:szCs w:val="28"/>
        </w:rPr>
        <w:t>менений в некоторые акты правительства Российской Федерации»;</w:t>
      </w:r>
    </w:p>
    <w:p w14:paraId="5BA47D8A" w14:textId="77777777" w:rsidR="00883155" w:rsidRPr="00BC2856" w:rsidRDefault="00883155" w:rsidP="0088315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2856">
        <w:rPr>
          <w:rFonts w:ascii="Times New Roman" w:hAnsi="Times New Roman" w:cs="Times New Roman"/>
          <w:sz w:val="28"/>
          <w:szCs w:val="28"/>
        </w:rPr>
        <w:t>- Санитарных правил и норм СанПиН 2.1.3684-21 «Санитарно-эпидемиологические требования к содержанию территорий городских и сел</w:t>
      </w:r>
      <w:r w:rsidRPr="00BC2856">
        <w:rPr>
          <w:rFonts w:ascii="Times New Roman" w:hAnsi="Times New Roman" w:cs="Times New Roman"/>
          <w:sz w:val="28"/>
          <w:szCs w:val="28"/>
        </w:rPr>
        <w:t>ь</w:t>
      </w:r>
      <w:r w:rsidRPr="00BC2856">
        <w:rPr>
          <w:rFonts w:ascii="Times New Roman" w:hAnsi="Times New Roman" w:cs="Times New Roman"/>
          <w:sz w:val="28"/>
          <w:szCs w:val="28"/>
        </w:rPr>
        <w:t>ских поселений, к водным объектам, питьевой воде и питьевому водоснабж</w:t>
      </w:r>
      <w:r w:rsidRPr="00BC2856">
        <w:rPr>
          <w:rFonts w:ascii="Times New Roman" w:hAnsi="Times New Roman" w:cs="Times New Roman"/>
          <w:sz w:val="28"/>
          <w:szCs w:val="28"/>
        </w:rPr>
        <w:t>е</w:t>
      </w:r>
      <w:r w:rsidRPr="00BC2856">
        <w:rPr>
          <w:rFonts w:ascii="Times New Roman" w:hAnsi="Times New Roman" w:cs="Times New Roman"/>
          <w:sz w:val="28"/>
          <w:szCs w:val="28"/>
        </w:rPr>
        <w:t>нию населения, атмосферному воздуху, почвам, жилым помещениям, эксплу</w:t>
      </w:r>
      <w:r w:rsidRPr="00BC2856">
        <w:rPr>
          <w:rFonts w:ascii="Times New Roman" w:hAnsi="Times New Roman" w:cs="Times New Roman"/>
          <w:sz w:val="28"/>
          <w:szCs w:val="28"/>
        </w:rPr>
        <w:t>а</w:t>
      </w:r>
      <w:r w:rsidRPr="00BC2856">
        <w:rPr>
          <w:rFonts w:ascii="Times New Roman" w:hAnsi="Times New Roman" w:cs="Times New Roman"/>
          <w:sz w:val="28"/>
          <w:szCs w:val="28"/>
        </w:rPr>
        <w:t>тации производственных, общественных помещений, организации и провед</w:t>
      </w:r>
      <w:r w:rsidRPr="00BC2856">
        <w:rPr>
          <w:rFonts w:ascii="Times New Roman" w:hAnsi="Times New Roman" w:cs="Times New Roman"/>
          <w:sz w:val="28"/>
          <w:szCs w:val="28"/>
        </w:rPr>
        <w:t>е</w:t>
      </w:r>
      <w:r w:rsidRPr="00BC2856">
        <w:rPr>
          <w:rFonts w:ascii="Times New Roman" w:hAnsi="Times New Roman" w:cs="Times New Roman"/>
          <w:sz w:val="28"/>
          <w:szCs w:val="28"/>
        </w:rPr>
        <w:t xml:space="preserve">нию санитарно-противоэпидемических (профилактических) мероприятий», утвержденных </w:t>
      </w:r>
      <w:hyperlink w:anchor="sub_0" w:history="1">
        <w:r w:rsidRPr="00BC285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C2856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Российской Федерации от 28 января 2021 г. № 3.</w:t>
      </w:r>
    </w:p>
    <w:p w14:paraId="50710880" w14:textId="77777777" w:rsidR="00883155" w:rsidRPr="00001E1A" w:rsidRDefault="00883155" w:rsidP="008831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1A">
        <w:rPr>
          <w:rFonts w:ascii="Times New Roman" w:hAnsi="Times New Roman" w:cs="Times New Roman"/>
          <w:sz w:val="28"/>
          <w:szCs w:val="28"/>
        </w:rPr>
        <w:t>- СП 32.13330.2018 «Канализация. Наружные сети и сооружения» утве</w:t>
      </w:r>
      <w:r w:rsidRPr="00001E1A">
        <w:rPr>
          <w:rFonts w:ascii="Times New Roman" w:hAnsi="Times New Roman" w:cs="Times New Roman"/>
          <w:sz w:val="28"/>
          <w:szCs w:val="28"/>
        </w:rPr>
        <w:t>р</w:t>
      </w:r>
      <w:r w:rsidRPr="00001E1A">
        <w:rPr>
          <w:rFonts w:ascii="Times New Roman" w:hAnsi="Times New Roman" w:cs="Times New Roman"/>
          <w:sz w:val="28"/>
          <w:szCs w:val="28"/>
        </w:rPr>
        <w:t>ждён приказом Министерства строительства и жилищно-коммунального хозя</w:t>
      </w:r>
      <w:r w:rsidRPr="00001E1A">
        <w:rPr>
          <w:rFonts w:ascii="Times New Roman" w:hAnsi="Times New Roman" w:cs="Times New Roman"/>
          <w:sz w:val="28"/>
          <w:szCs w:val="28"/>
        </w:rPr>
        <w:t>й</w:t>
      </w:r>
      <w:r w:rsidRPr="00001E1A">
        <w:rPr>
          <w:rFonts w:ascii="Times New Roman" w:hAnsi="Times New Roman" w:cs="Times New Roman"/>
          <w:sz w:val="28"/>
          <w:szCs w:val="28"/>
        </w:rPr>
        <w:t>ства Российской Федерации (Минстрой России) от 25 декабря 2018 года № 860/пр.</w:t>
      </w:r>
    </w:p>
    <w:p w14:paraId="1B5FE986" w14:textId="77777777" w:rsidR="00883155" w:rsidRPr="00BE745E" w:rsidRDefault="00883155" w:rsidP="008831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98E770C" w14:textId="77777777" w:rsidR="00883155" w:rsidRPr="00185A48" w:rsidRDefault="00883155" w:rsidP="008831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A48">
        <w:rPr>
          <w:rFonts w:ascii="Times New Roman" w:hAnsi="Times New Roman" w:cs="Times New Roman"/>
          <w:b/>
          <w:bCs/>
          <w:sz w:val="28"/>
          <w:szCs w:val="28"/>
        </w:rPr>
        <w:t xml:space="preserve">2. Цели и задачи разработки и реализации </w:t>
      </w:r>
    </w:p>
    <w:p w14:paraId="7979D821" w14:textId="77777777" w:rsidR="00883155" w:rsidRPr="00185A48" w:rsidRDefault="00883155" w:rsidP="0088315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A48">
        <w:rPr>
          <w:rFonts w:ascii="Times New Roman" w:hAnsi="Times New Roman" w:cs="Times New Roman"/>
          <w:b/>
          <w:bCs/>
          <w:sz w:val="28"/>
          <w:szCs w:val="28"/>
        </w:rPr>
        <w:t>инвестиционной программы</w:t>
      </w:r>
    </w:p>
    <w:p w14:paraId="526562D9" w14:textId="77777777" w:rsidR="00883155" w:rsidRPr="00185A48" w:rsidRDefault="00883155" w:rsidP="0088315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8DF839" w14:textId="77777777" w:rsidR="00883155" w:rsidRPr="00185A48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48">
        <w:rPr>
          <w:rFonts w:ascii="Times New Roman" w:hAnsi="Times New Roman" w:cs="Times New Roman"/>
          <w:sz w:val="28"/>
          <w:szCs w:val="28"/>
        </w:rPr>
        <w:t>2.1. Цели разработки и реализации инвестиционной программы: выпо</w:t>
      </w:r>
      <w:r w:rsidRPr="00185A48">
        <w:rPr>
          <w:rFonts w:ascii="Times New Roman" w:hAnsi="Times New Roman" w:cs="Times New Roman"/>
          <w:sz w:val="28"/>
          <w:szCs w:val="28"/>
        </w:rPr>
        <w:t>л</w:t>
      </w:r>
      <w:r w:rsidRPr="00185A48">
        <w:rPr>
          <w:rFonts w:ascii="Times New Roman" w:hAnsi="Times New Roman" w:cs="Times New Roman"/>
          <w:sz w:val="28"/>
          <w:szCs w:val="28"/>
        </w:rPr>
        <w:t>нение мероприятий, направленных на повышение надежности и качества очистки сточных вод, в соответствие с установленными требованиями, пов</w:t>
      </w:r>
      <w:r w:rsidRPr="00185A48">
        <w:rPr>
          <w:rFonts w:ascii="Times New Roman" w:hAnsi="Times New Roman" w:cs="Times New Roman"/>
          <w:sz w:val="28"/>
          <w:szCs w:val="28"/>
        </w:rPr>
        <w:t>ы</w:t>
      </w:r>
      <w:r w:rsidRPr="00185A48">
        <w:rPr>
          <w:rFonts w:ascii="Times New Roman" w:hAnsi="Times New Roman" w:cs="Times New Roman"/>
          <w:sz w:val="28"/>
          <w:szCs w:val="28"/>
        </w:rPr>
        <w:t xml:space="preserve">шение эффективности и надежности работы систем водоотведения, снижение потерь, снижение уровня износа существующих объектов централизованной системы водоотведения. </w:t>
      </w:r>
    </w:p>
    <w:p w14:paraId="5F7870EE" w14:textId="77777777" w:rsidR="00883155" w:rsidRPr="000759DA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DA">
        <w:rPr>
          <w:rFonts w:ascii="Times New Roman" w:hAnsi="Times New Roman" w:cs="Times New Roman"/>
          <w:sz w:val="28"/>
          <w:szCs w:val="28"/>
        </w:rPr>
        <w:t>2.2. Задачи разработки Инвестиционной программы:</w:t>
      </w:r>
    </w:p>
    <w:p w14:paraId="2A914C94" w14:textId="77777777" w:rsidR="00883155" w:rsidRPr="000759DA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DA">
        <w:rPr>
          <w:rFonts w:ascii="Times New Roman" w:hAnsi="Times New Roman" w:cs="Times New Roman"/>
          <w:sz w:val="28"/>
          <w:szCs w:val="28"/>
        </w:rPr>
        <w:t>- повышение качества очистки сточных вод и соблюдение допустимых нормативных сбросов;</w:t>
      </w:r>
    </w:p>
    <w:p w14:paraId="233395BF" w14:textId="77777777" w:rsidR="00883155" w:rsidRPr="000759DA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DA">
        <w:rPr>
          <w:rFonts w:ascii="Times New Roman" w:hAnsi="Times New Roman" w:cs="Times New Roman"/>
          <w:sz w:val="28"/>
          <w:szCs w:val="28"/>
        </w:rPr>
        <w:t>- обеспечение бесперебойного и качественного предоставления услуг в</w:t>
      </w:r>
      <w:r w:rsidRPr="000759DA">
        <w:rPr>
          <w:rFonts w:ascii="Times New Roman" w:hAnsi="Times New Roman" w:cs="Times New Roman"/>
          <w:sz w:val="28"/>
          <w:szCs w:val="28"/>
        </w:rPr>
        <w:t>о</w:t>
      </w:r>
      <w:r w:rsidRPr="000759DA">
        <w:rPr>
          <w:rFonts w:ascii="Times New Roman" w:hAnsi="Times New Roman" w:cs="Times New Roman"/>
          <w:sz w:val="28"/>
          <w:szCs w:val="28"/>
        </w:rPr>
        <w:t>доотведения для потребителей.</w:t>
      </w:r>
    </w:p>
    <w:p w14:paraId="0D047AE9" w14:textId="77777777" w:rsidR="00883155" w:rsidRPr="00185A48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48">
        <w:rPr>
          <w:rFonts w:ascii="Times New Roman" w:hAnsi="Times New Roman" w:cs="Times New Roman"/>
          <w:sz w:val="28"/>
          <w:szCs w:val="28"/>
        </w:rPr>
        <w:t>Разработка и последующая реализация инвестиционной программы должны обеспечить повышение надежности, качества и безопасности вод</w:t>
      </w:r>
      <w:r w:rsidRPr="00185A48">
        <w:rPr>
          <w:rFonts w:ascii="Times New Roman" w:hAnsi="Times New Roman" w:cs="Times New Roman"/>
          <w:sz w:val="28"/>
          <w:szCs w:val="28"/>
        </w:rPr>
        <w:t>о</w:t>
      </w:r>
      <w:r w:rsidRPr="00185A48">
        <w:rPr>
          <w:rFonts w:ascii="Times New Roman" w:hAnsi="Times New Roman" w:cs="Times New Roman"/>
          <w:sz w:val="28"/>
          <w:szCs w:val="28"/>
        </w:rPr>
        <w:t>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7FEBEACC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189B901E" w14:textId="77777777" w:rsidR="00883155" w:rsidRPr="000759DA" w:rsidRDefault="00883155" w:rsidP="0088315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9DA">
        <w:rPr>
          <w:rFonts w:ascii="Times New Roman" w:hAnsi="Times New Roman" w:cs="Times New Roman"/>
          <w:b/>
          <w:sz w:val="28"/>
          <w:szCs w:val="28"/>
        </w:rPr>
        <w:t>3. Срок разработки инвестиционной программы</w:t>
      </w:r>
    </w:p>
    <w:p w14:paraId="22F49A0E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6C5AF" w14:textId="77777777" w:rsidR="00883155" w:rsidRPr="000759DA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DA">
        <w:rPr>
          <w:rFonts w:ascii="Times New Roman" w:hAnsi="Times New Roman" w:cs="Times New Roman"/>
          <w:sz w:val="28"/>
          <w:szCs w:val="28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109A7FB4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1221C78D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F137AD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4F1BE51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648C2D" w14:textId="6AF00F5E" w:rsidR="004E3301" w:rsidRDefault="004E3301" w:rsidP="0088315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8A82C3" w14:textId="77777777" w:rsidR="009923AA" w:rsidRDefault="009923AA" w:rsidP="0088315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938B3" w14:textId="77777777" w:rsidR="004E3301" w:rsidRDefault="004E3301" w:rsidP="0088315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1EF46D" w14:textId="6B6269FE" w:rsidR="00883155" w:rsidRPr="009C1BF3" w:rsidRDefault="00883155" w:rsidP="0088315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BF3">
        <w:rPr>
          <w:rFonts w:ascii="Times New Roman" w:hAnsi="Times New Roman" w:cs="Times New Roman"/>
          <w:b/>
          <w:sz w:val="28"/>
          <w:szCs w:val="28"/>
        </w:rPr>
        <w:t xml:space="preserve"> 4. Техническое задание включает в себя следующие приложения:</w:t>
      </w:r>
    </w:p>
    <w:p w14:paraId="6393F2FB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DD6AEA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4.1. Перечень объектов капитального строительства абонентов, которые необходимо подключить к централизованным системам водоотведения, или перечень территорий, на которых расположены объекты, с указанием мест расположения подключаемых объектов, нагрузок и сроков подключения приведен в приложении №1 к Техническому заданию.</w:t>
      </w:r>
    </w:p>
    <w:p w14:paraId="725B63C7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4.2. Плановые значения показателей надежности, качества и энергетической эффективности объектов централизованных систем водоотведения приведены в приложении № 2 к Техническому заданию.</w:t>
      </w:r>
    </w:p>
    <w:p w14:paraId="370FC227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4.3. Перечень мероприятий по строительству, техническому перевооружению, модернизации и(или) реконструкции объектов централизованных систем водоотведения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 в сфере водоотведения приведен в приложении № 3 к Техническому заданию.</w:t>
      </w:r>
    </w:p>
    <w:p w14:paraId="72982B8E" w14:textId="77777777" w:rsidR="00883155" w:rsidRPr="009C1BF3" w:rsidRDefault="00883155" w:rsidP="00883155">
      <w:pPr>
        <w:tabs>
          <w:tab w:val="left" w:pos="851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4.4. Перечень мероприятий по защите централизованных систем водоотведения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 приведен в приложении № 4 к Техническому заданию.</w:t>
      </w:r>
    </w:p>
    <w:p w14:paraId="52CBDB2C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5.5. Перечень мероприятий, 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водоотведения приведен в приложении №5 к Техническому заданию.</w:t>
      </w:r>
    </w:p>
    <w:p w14:paraId="71A41919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4.6. Перечень мероприятий 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приведен в приложении №6 к Техническому заданию.</w:t>
      </w:r>
    </w:p>
    <w:p w14:paraId="3F63C66C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 xml:space="preserve">4.7 Перечень мероприятий по выводу из эксплуатации, консервации и демонтажу объектов водоотведения; мероприятия по подключению потребителей к централизованной системе </w:t>
      </w:r>
      <w:r>
        <w:rPr>
          <w:rFonts w:ascii="Times New Roman" w:hAnsi="Times New Roman" w:cs="Times New Roman"/>
          <w:sz w:val="28"/>
          <w:szCs w:val="28"/>
        </w:rPr>
        <w:t xml:space="preserve">водоотведения </w:t>
      </w:r>
      <w:r w:rsidRPr="009C1BF3">
        <w:rPr>
          <w:rFonts w:ascii="Times New Roman" w:hAnsi="Times New Roman" w:cs="Times New Roman"/>
          <w:sz w:val="28"/>
          <w:szCs w:val="28"/>
        </w:rPr>
        <w:t xml:space="preserve">в приложении № 7.  </w:t>
      </w:r>
    </w:p>
    <w:p w14:paraId="71BFFE44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D8A5928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6F8B4771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4D40BA41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4736215C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02AAA6C9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67CD10C2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74CDBDB2" w14:textId="2C114D7F" w:rsidR="00883155" w:rsidRDefault="00883155" w:rsidP="004E3301">
      <w:pPr>
        <w:ind w:firstLine="709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9C1BF3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               </w:t>
      </w:r>
    </w:p>
    <w:p w14:paraId="0ADF0D8E" w14:textId="547A59A4" w:rsidR="00883155" w:rsidRPr="009C1BF3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C1BF3">
        <w:rPr>
          <w:rFonts w:ascii="Times New Roman" w:hAnsi="Times New Roman" w:cs="Times New Roman"/>
          <w:sz w:val="26"/>
          <w:szCs w:val="26"/>
        </w:rPr>
        <w:t xml:space="preserve">Приложение № 1 </w:t>
      </w:r>
    </w:p>
    <w:p w14:paraId="2A17C3CC" w14:textId="77777777" w:rsidR="00883155" w:rsidRPr="009C1BF3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C1BF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6CBF4053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14:paraId="00139A7B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B1A0A92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144B20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92C1B8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1E6EE1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908203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FD8850F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754D5E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Перечень объектов</w:t>
      </w:r>
    </w:p>
    <w:p w14:paraId="4F25DC79" w14:textId="77777777" w:rsidR="00883155" w:rsidRPr="009C1BF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 xml:space="preserve">  капитального строительства абонентов, которые необходимо подключить к централизованным системам водоотведения, или перечень территорий, на которых расположены объекты, с указанием мест расположения подключаемых объектов, нагрузок и сроков подключения</w:t>
      </w:r>
    </w:p>
    <w:p w14:paraId="7A87F92D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D6F30C7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AF1ED4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23E915F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55BA1A2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F3"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17549F92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47A54BF" w14:textId="77777777" w:rsidR="00883155" w:rsidRPr="009C1BF3" w:rsidRDefault="00883155" w:rsidP="0088315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11D96A" w14:textId="77777777" w:rsidR="00883155" w:rsidRPr="009C1BF3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E698F" w14:textId="77777777" w:rsidR="00883155" w:rsidRPr="009C1BF3" w:rsidRDefault="00883155" w:rsidP="00883155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8B479AC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EACBCD0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3D43ED3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7ACE2B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243ECDD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2E29855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9FA9CC7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5D49B8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E1E6E5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63AADF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E9EF205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2B78ED1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6EEE26F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571957E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180BC17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2BCBCD5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A52898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4133ABD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C1579B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4A7ADA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857B0C0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C70E5F6" w14:textId="77777777" w:rsidR="00883155" w:rsidRPr="00A11004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A1100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Приложение № 2 </w:t>
      </w:r>
    </w:p>
    <w:p w14:paraId="5232DD61" w14:textId="77777777" w:rsidR="00883155" w:rsidRPr="00A11004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A1100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0463ADA8" w14:textId="77777777" w:rsidR="00883155" w:rsidRPr="00A11004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AA38" w14:textId="77777777" w:rsidR="00883155" w:rsidRPr="00A11004" w:rsidRDefault="00883155" w:rsidP="0088315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11004">
        <w:rPr>
          <w:rFonts w:ascii="Times New Roman" w:hAnsi="Times New Roman" w:cs="Times New Roman"/>
          <w:sz w:val="28"/>
          <w:szCs w:val="28"/>
        </w:rPr>
        <w:t>Плановые значения</w:t>
      </w:r>
    </w:p>
    <w:p w14:paraId="30D41C48" w14:textId="77777777" w:rsidR="00883155" w:rsidRPr="00A11004" w:rsidRDefault="00883155" w:rsidP="0088315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11004">
        <w:rPr>
          <w:rFonts w:ascii="Times New Roman" w:hAnsi="Times New Roman" w:cs="Times New Roman"/>
          <w:sz w:val="28"/>
          <w:szCs w:val="28"/>
        </w:rPr>
        <w:t>показателей надежности, качества и энергетической эффективности объектов централизованных систем водоотведения</w:t>
      </w:r>
    </w:p>
    <w:p w14:paraId="544DCC66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609" w:type="dxa"/>
        <w:tblLook w:val="04A0" w:firstRow="1" w:lastRow="0" w:firstColumn="1" w:lastColumn="0" w:noHBand="0" w:noVBand="1"/>
      </w:tblPr>
      <w:tblGrid>
        <w:gridCol w:w="644"/>
        <w:gridCol w:w="4451"/>
        <w:gridCol w:w="1137"/>
        <w:gridCol w:w="1171"/>
        <w:gridCol w:w="1217"/>
        <w:gridCol w:w="989"/>
      </w:tblGrid>
      <w:tr w:rsidR="00883155" w:rsidRPr="00BE745E" w14:paraId="194A3C93" w14:textId="77777777" w:rsidTr="003E3954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74184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4455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Показатели надежности, качества и энергетической эффективности объектов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F79DA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2552B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Период</w:t>
            </w:r>
          </w:p>
        </w:tc>
      </w:tr>
      <w:tr w:rsidR="00883155" w:rsidRPr="00BE745E" w14:paraId="7211F7DC" w14:textId="77777777" w:rsidTr="003E3954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80E2" w14:textId="77777777" w:rsidR="00883155" w:rsidRPr="00A11004" w:rsidRDefault="00883155" w:rsidP="003E39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41C2" w14:textId="77777777" w:rsidR="00883155" w:rsidRPr="00A11004" w:rsidRDefault="00883155" w:rsidP="003E39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7949" w14:textId="77777777" w:rsidR="00883155" w:rsidRPr="00A11004" w:rsidRDefault="00883155" w:rsidP="003E39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95C7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A5DF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926C9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2029 г.</w:t>
            </w:r>
          </w:p>
        </w:tc>
      </w:tr>
      <w:tr w:rsidR="00883155" w:rsidRPr="00BE745E" w14:paraId="06742C45" w14:textId="77777777" w:rsidTr="003E3954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A317" w14:textId="77777777" w:rsidR="00883155" w:rsidRPr="00A11004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800C" w14:textId="77777777" w:rsidR="00883155" w:rsidRPr="00A11004" w:rsidRDefault="00883155" w:rsidP="003E3954">
            <w:pPr>
              <w:rPr>
                <w:rFonts w:ascii="Times New Roman" w:hAnsi="Times New Roman" w:cs="Times New Roman"/>
              </w:rPr>
            </w:pPr>
            <w:r w:rsidRPr="00A11004">
              <w:rPr>
                <w:rFonts w:ascii="Times New Roman" w:hAnsi="Times New Roman" w:cs="Times New Roman"/>
              </w:rPr>
              <w:t xml:space="preserve">Показатели качества </w:t>
            </w:r>
            <w:r>
              <w:rPr>
                <w:rFonts w:ascii="Times New Roman" w:hAnsi="Times New Roman" w:cs="Times New Roman"/>
              </w:rPr>
              <w:t>очистки сточных вод</w:t>
            </w:r>
          </w:p>
        </w:tc>
      </w:tr>
      <w:tr w:rsidR="00883155" w:rsidRPr="00B54246" w14:paraId="3DB6C383" w14:textId="77777777" w:rsidTr="003E3954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19B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B310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Доля сточных вод, не подвергающихся очистке, в общем объёме сточных вод, сбрасываемых в централизованные о</w:t>
            </w:r>
            <w:r w:rsidRPr="00B54246">
              <w:rPr>
                <w:rFonts w:ascii="Times New Roman" w:hAnsi="Times New Roman" w:cs="Times New Roman"/>
              </w:rPr>
              <w:t>б</w:t>
            </w:r>
            <w:r w:rsidRPr="00B54246">
              <w:rPr>
                <w:rFonts w:ascii="Times New Roman" w:hAnsi="Times New Roman" w:cs="Times New Roman"/>
              </w:rPr>
              <w:t>щесплавные или бытовые системы вод</w:t>
            </w:r>
            <w:r w:rsidRPr="00B54246">
              <w:rPr>
                <w:rFonts w:ascii="Times New Roman" w:hAnsi="Times New Roman" w:cs="Times New Roman"/>
              </w:rPr>
              <w:t>о</w:t>
            </w:r>
            <w:r w:rsidRPr="00B54246">
              <w:rPr>
                <w:rFonts w:ascii="Times New Roman" w:hAnsi="Times New Roman" w:cs="Times New Roman"/>
              </w:rPr>
              <w:t>отведения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3306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283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F1A3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3FFBD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</w:tr>
      <w:tr w:rsidR="00883155" w:rsidRPr="00BE745E" w14:paraId="2A2B9F36" w14:textId="77777777" w:rsidTr="003E3954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47DE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C9DF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Доля поверхностных сточных вод, не подвергающихся очистке в общем объ</w:t>
            </w:r>
            <w:r w:rsidRPr="00B54246">
              <w:rPr>
                <w:rFonts w:ascii="Times New Roman" w:hAnsi="Times New Roman" w:cs="Times New Roman"/>
              </w:rPr>
              <w:t>ё</w:t>
            </w:r>
            <w:r w:rsidRPr="00B54246">
              <w:rPr>
                <w:rFonts w:ascii="Times New Roman" w:hAnsi="Times New Roman" w:cs="Times New Roman"/>
              </w:rPr>
              <w:t>ме поверхностных сточных вод, прин</w:t>
            </w:r>
            <w:r w:rsidRPr="00B54246">
              <w:rPr>
                <w:rFonts w:ascii="Times New Roman" w:hAnsi="Times New Roman" w:cs="Times New Roman"/>
              </w:rPr>
              <w:t>и</w:t>
            </w:r>
            <w:r w:rsidRPr="00B54246">
              <w:rPr>
                <w:rFonts w:ascii="Times New Roman" w:hAnsi="Times New Roman" w:cs="Times New Roman"/>
              </w:rPr>
              <w:t>маемых в централизованную ливневую систему водоотведения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928A8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9B2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23D7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330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</w:tr>
      <w:tr w:rsidR="00883155" w:rsidRPr="00BE745E" w14:paraId="1845E684" w14:textId="77777777" w:rsidTr="003E3954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A445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5DA1B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Доля проб сточных вод, не соответств</w:t>
            </w:r>
            <w:r w:rsidRPr="00B54246">
              <w:rPr>
                <w:rFonts w:ascii="Times New Roman" w:hAnsi="Times New Roman" w:cs="Times New Roman"/>
              </w:rPr>
              <w:t>у</w:t>
            </w:r>
            <w:r w:rsidRPr="00B54246">
              <w:rPr>
                <w:rFonts w:ascii="Times New Roman" w:hAnsi="Times New Roman" w:cs="Times New Roman"/>
              </w:rPr>
              <w:t>ющих установленным нормативам доп</w:t>
            </w:r>
            <w:r w:rsidRPr="00B54246">
              <w:rPr>
                <w:rFonts w:ascii="Times New Roman" w:hAnsi="Times New Roman" w:cs="Times New Roman"/>
              </w:rPr>
              <w:t>у</w:t>
            </w:r>
            <w:r w:rsidRPr="00B54246">
              <w:rPr>
                <w:rFonts w:ascii="Times New Roman" w:hAnsi="Times New Roman" w:cs="Times New Roman"/>
              </w:rPr>
              <w:t>стимых сбросов, лимитам на сбросы для общесплавной (бытовой) и ливневой централизованных систем водоотвед</w:t>
            </w:r>
            <w:r w:rsidRPr="00B54246">
              <w:rPr>
                <w:rFonts w:ascii="Times New Roman" w:hAnsi="Times New Roman" w:cs="Times New Roman"/>
              </w:rPr>
              <w:t>е</w:t>
            </w:r>
            <w:r w:rsidRPr="00B54246">
              <w:rPr>
                <w:rFonts w:ascii="Times New Roman" w:hAnsi="Times New Roman" w:cs="Times New Roman"/>
              </w:rPr>
              <w:t xml:space="preserve">ния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455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A7E2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6DD63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7E76C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</w:tr>
      <w:tr w:rsidR="00883155" w:rsidRPr="00BE745E" w14:paraId="30EE2346" w14:textId="77777777" w:rsidTr="003E3954">
        <w:trPr>
          <w:trHeight w:val="81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05FB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5896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Показатели надежности и бесперебойности централизованных систем водоотвед</w:t>
            </w:r>
            <w:r w:rsidRPr="00B54246">
              <w:rPr>
                <w:rFonts w:ascii="Times New Roman" w:hAnsi="Times New Roman" w:cs="Times New Roman"/>
              </w:rPr>
              <w:t>е</w:t>
            </w:r>
            <w:r w:rsidRPr="00B54246">
              <w:rPr>
                <w:rFonts w:ascii="Times New Roman" w:hAnsi="Times New Roman" w:cs="Times New Roman"/>
              </w:rPr>
              <w:t>ния</w:t>
            </w:r>
          </w:p>
        </w:tc>
      </w:tr>
      <w:tr w:rsidR="00883155" w:rsidRPr="00BE745E" w14:paraId="01024143" w14:textId="77777777" w:rsidTr="003E3954">
        <w:trPr>
          <w:trHeight w:val="124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F16C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9087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Удельное количество аварий и засоров в расчете на протяжённость канализац</w:t>
            </w:r>
            <w:r w:rsidRPr="00B54246">
              <w:rPr>
                <w:rFonts w:ascii="Times New Roman" w:hAnsi="Times New Roman" w:cs="Times New Roman"/>
              </w:rPr>
              <w:t>и</w:t>
            </w:r>
            <w:r w:rsidRPr="00B54246">
              <w:rPr>
                <w:rFonts w:ascii="Times New Roman" w:hAnsi="Times New Roman" w:cs="Times New Roman"/>
              </w:rPr>
              <w:t>онной сети в год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A7225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ед/км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9CCE1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5D2F8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B380D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</w:tr>
      <w:tr w:rsidR="00883155" w:rsidRPr="00BE745E" w14:paraId="36314F52" w14:textId="77777777" w:rsidTr="003E3954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E689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BDCD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Показатели энергетической эффективности</w:t>
            </w:r>
          </w:p>
        </w:tc>
      </w:tr>
      <w:tr w:rsidR="00883155" w:rsidRPr="00BE745E" w14:paraId="1B2DE939" w14:textId="77777777" w:rsidTr="003E3954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CBB35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9F7F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Удельный расход электрической эне</w:t>
            </w:r>
            <w:r w:rsidRPr="00B54246">
              <w:rPr>
                <w:rFonts w:ascii="Times New Roman" w:hAnsi="Times New Roman" w:cs="Times New Roman"/>
              </w:rPr>
              <w:t>р</w:t>
            </w:r>
            <w:r w:rsidRPr="00B54246">
              <w:rPr>
                <w:rFonts w:ascii="Times New Roman" w:hAnsi="Times New Roman" w:cs="Times New Roman"/>
              </w:rPr>
              <w:t>гии, потребляемой в технологическом процессе очистке сточных вод, на ед</w:t>
            </w:r>
            <w:r w:rsidRPr="00B54246">
              <w:rPr>
                <w:rFonts w:ascii="Times New Roman" w:hAnsi="Times New Roman" w:cs="Times New Roman"/>
              </w:rPr>
              <w:t>и</w:t>
            </w:r>
            <w:r w:rsidRPr="00B54246">
              <w:rPr>
                <w:rFonts w:ascii="Times New Roman" w:hAnsi="Times New Roman" w:cs="Times New Roman"/>
              </w:rPr>
              <w:t>ницу объема очищаемых сточных вод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8A4C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кВт*ч/м</w:t>
            </w:r>
            <w:r w:rsidRPr="00B5424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38A8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2,540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6663C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2,540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CFC0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2,540</w:t>
            </w:r>
          </w:p>
        </w:tc>
      </w:tr>
      <w:tr w:rsidR="00883155" w:rsidRPr="00BE745E" w14:paraId="05141D7E" w14:textId="77777777" w:rsidTr="003E3954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8DE2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BC6A" w14:textId="77777777" w:rsidR="00883155" w:rsidRPr="00B54246" w:rsidRDefault="00883155" w:rsidP="003E3954">
            <w:pPr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Удельный расход электрической эне</w:t>
            </w:r>
            <w:r w:rsidRPr="00B54246">
              <w:rPr>
                <w:rFonts w:ascii="Times New Roman" w:hAnsi="Times New Roman" w:cs="Times New Roman"/>
              </w:rPr>
              <w:t>р</w:t>
            </w:r>
            <w:r w:rsidRPr="00B54246">
              <w:rPr>
                <w:rFonts w:ascii="Times New Roman" w:hAnsi="Times New Roman" w:cs="Times New Roman"/>
              </w:rPr>
              <w:t>гии, потребляемой в технологическом процессе транспортировки сточных вод на единицу объема транспортируемых сточных вод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E91A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кВт*ч/м</w:t>
            </w:r>
            <w:r w:rsidRPr="00B5424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A65EF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535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B48C9" w14:textId="77777777" w:rsidR="00883155" w:rsidRPr="00B54246" w:rsidRDefault="00883155" w:rsidP="003E3954">
            <w:pPr>
              <w:jc w:val="center"/>
              <w:rPr>
                <w:rFonts w:ascii="Times New Roman" w:hAnsi="Times New Roman" w:cs="Times New Roman"/>
              </w:rPr>
            </w:pPr>
            <w:r w:rsidRPr="00B54246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FBC0F69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A82888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A27A6C5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E35CAB3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AE2E09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D7775D3" w14:textId="77777777" w:rsidR="009923AA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B6496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</w:p>
    <w:p w14:paraId="4528F685" w14:textId="76B44993" w:rsidR="00883155" w:rsidRPr="00B64968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B64968">
        <w:rPr>
          <w:rFonts w:ascii="Times New Roman" w:hAnsi="Times New Roman" w:cs="Times New Roman"/>
          <w:sz w:val="26"/>
          <w:szCs w:val="26"/>
        </w:rPr>
        <w:t xml:space="preserve">       Приложение № 3 </w:t>
      </w:r>
    </w:p>
    <w:p w14:paraId="4F8631B2" w14:textId="77777777" w:rsidR="00883155" w:rsidRPr="00B64968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B6496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6A2D4A49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87BD71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7B799D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F51C2F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46E7A2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30E571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ADEE8FE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968">
        <w:rPr>
          <w:rFonts w:ascii="Times New Roman" w:hAnsi="Times New Roman" w:cs="Times New Roman"/>
          <w:sz w:val="28"/>
          <w:szCs w:val="28"/>
        </w:rPr>
        <w:t>Перечень мероприятий</w:t>
      </w:r>
    </w:p>
    <w:p w14:paraId="049D3EAB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968">
        <w:rPr>
          <w:rFonts w:ascii="Times New Roman" w:hAnsi="Times New Roman" w:cs="Times New Roman"/>
          <w:sz w:val="28"/>
          <w:szCs w:val="28"/>
        </w:rPr>
        <w:t>по строительству, техническому перевооружению, модернизации и(или) реконструкции объектов централизованных систем водоотведения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</w:t>
      </w:r>
    </w:p>
    <w:p w14:paraId="1F79CEA9" w14:textId="77777777" w:rsidR="00883155" w:rsidRPr="00B64968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4968">
        <w:rPr>
          <w:rFonts w:ascii="Times New Roman" w:hAnsi="Times New Roman" w:cs="Times New Roman"/>
          <w:sz w:val="28"/>
          <w:szCs w:val="28"/>
        </w:rPr>
        <w:t>в сфере водоотведения</w:t>
      </w:r>
    </w:p>
    <w:p w14:paraId="1EF9E723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076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3402"/>
        <w:gridCol w:w="2515"/>
        <w:gridCol w:w="2162"/>
      </w:tblGrid>
      <w:tr w:rsidR="00883155" w:rsidRPr="009409D2" w14:paraId="5EC035C5" w14:textId="77777777" w:rsidTr="003E3954">
        <w:trPr>
          <w:trHeight w:val="699"/>
          <w:tblHeader/>
          <w:jc w:val="right"/>
        </w:trPr>
        <w:tc>
          <w:tcPr>
            <w:tcW w:w="562" w:type="dxa"/>
          </w:tcPr>
          <w:p w14:paraId="7424F6F7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7" w:type="dxa"/>
          </w:tcPr>
          <w:p w14:paraId="492345FC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14:paraId="6940AFE2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eastAsia="SimSun" w:hAnsi="Times New Roman" w:cs="Times New Roman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14:paraId="71A85B0C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2162" w:type="dxa"/>
            <w:vAlign w:val="center"/>
          </w:tcPr>
          <w:p w14:paraId="62B9D56A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Срок</w:t>
            </w:r>
          </w:p>
          <w:p w14:paraId="0E3D3FAB" w14:textId="77777777" w:rsidR="00883155" w:rsidRPr="009409D2" w:rsidRDefault="00883155" w:rsidP="003E3954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выполнения</w:t>
            </w:r>
          </w:p>
        </w:tc>
      </w:tr>
      <w:tr w:rsidR="00800809" w:rsidRPr="009409D2" w14:paraId="046450AD" w14:textId="77777777" w:rsidTr="003E3954">
        <w:trPr>
          <w:jc w:val="right"/>
        </w:trPr>
        <w:tc>
          <w:tcPr>
            <w:tcW w:w="562" w:type="dxa"/>
            <w:vAlign w:val="center"/>
          </w:tcPr>
          <w:p w14:paraId="0EDBBEAE" w14:textId="77777777" w:rsidR="00800809" w:rsidRPr="009409D2" w:rsidRDefault="00800809" w:rsidP="0080080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14:paraId="1F2ED335" w14:textId="2600C7EF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Модернизация существующего компрессорного оборудования воздуходувки: Воздуходувка Рутс ESRB 150-40-23,61-30-111</w:t>
            </w:r>
          </w:p>
        </w:tc>
        <w:tc>
          <w:tcPr>
            <w:tcW w:w="3402" w:type="dxa"/>
            <w:vAlign w:val="center"/>
          </w:tcPr>
          <w:p w14:paraId="0702D7C5" w14:textId="77777777" w:rsidR="00800809" w:rsidRPr="00DF65DB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Демонтаж оборудования: Г</w:t>
            </w:r>
            <w:r w:rsidRPr="00DF65DB">
              <w:rPr>
                <w:rFonts w:ascii="Times New Roman" w:hAnsi="Times New Roman" w:cs="Times New Roman"/>
              </w:rPr>
              <w:t>а</w:t>
            </w:r>
            <w:r w:rsidRPr="00DF65DB">
              <w:rPr>
                <w:rFonts w:ascii="Times New Roman" w:hAnsi="Times New Roman" w:cs="Times New Roman"/>
              </w:rPr>
              <w:t>зовоздуходувка роторная.</w:t>
            </w:r>
          </w:p>
          <w:p w14:paraId="6269625B" w14:textId="131C6009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Монтаж оборудования: Газ</w:t>
            </w:r>
            <w:r w:rsidRPr="00DF65DB">
              <w:rPr>
                <w:rFonts w:ascii="Times New Roman" w:hAnsi="Times New Roman" w:cs="Times New Roman"/>
              </w:rPr>
              <w:t>о</w:t>
            </w:r>
            <w:r w:rsidRPr="00DF65DB">
              <w:rPr>
                <w:rFonts w:ascii="Times New Roman" w:hAnsi="Times New Roman" w:cs="Times New Roman"/>
              </w:rPr>
              <w:t>воздуходувка роторная.</w:t>
            </w:r>
          </w:p>
        </w:tc>
        <w:tc>
          <w:tcPr>
            <w:tcW w:w="2515" w:type="dxa"/>
            <w:vAlign w:val="center"/>
          </w:tcPr>
          <w:p w14:paraId="429CE6FA" w14:textId="77777777" w:rsidR="00800809" w:rsidRPr="009409D2" w:rsidRDefault="00800809" w:rsidP="00800809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с.Красный Яр, </w:t>
            </w:r>
          </w:p>
          <w:p w14:paraId="15FFFCAE" w14:textId="1855D705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ул. Комсомольская, д.2 Е</w:t>
            </w:r>
          </w:p>
        </w:tc>
        <w:tc>
          <w:tcPr>
            <w:tcW w:w="2162" w:type="dxa"/>
            <w:vAlign w:val="center"/>
          </w:tcPr>
          <w:p w14:paraId="188D6B91" w14:textId="30269842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00809" w:rsidRPr="009409D2" w14:paraId="56D56273" w14:textId="77777777" w:rsidTr="003E3954">
        <w:trPr>
          <w:jc w:val="right"/>
        </w:trPr>
        <w:tc>
          <w:tcPr>
            <w:tcW w:w="562" w:type="dxa"/>
            <w:vAlign w:val="center"/>
          </w:tcPr>
          <w:p w14:paraId="1777BCC4" w14:textId="77777777" w:rsidR="00800809" w:rsidRPr="009409D2" w:rsidRDefault="00800809" w:rsidP="0080080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14:paraId="67915C5B" w14:textId="77777777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Модернизация выпускного ко</w:t>
            </w:r>
            <w:r w:rsidRPr="009409D2">
              <w:rPr>
                <w:rFonts w:ascii="Times New Roman" w:hAnsi="Times New Roman" w:cs="Times New Roman"/>
              </w:rPr>
              <w:t>л</w:t>
            </w:r>
            <w:r w:rsidRPr="009409D2">
              <w:rPr>
                <w:rFonts w:ascii="Times New Roman" w:hAnsi="Times New Roman" w:cs="Times New Roman"/>
              </w:rPr>
              <w:t>лектора длина 50м Д-200мм ПЭ</w:t>
            </w:r>
          </w:p>
        </w:tc>
        <w:tc>
          <w:tcPr>
            <w:tcW w:w="3402" w:type="dxa"/>
            <w:vAlign w:val="center"/>
          </w:tcPr>
          <w:p w14:paraId="4E90EEE4" w14:textId="77777777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Разработка грунта в траншеях.</w:t>
            </w:r>
          </w:p>
          <w:p w14:paraId="292986E2" w14:textId="77777777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Засыпка траншей и котлов</w:t>
            </w:r>
            <w:r w:rsidRPr="009409D2">
              <w:rPr>
                <w:rFonts w:ascii="Times New Roman" w:hAnsi="Times New Roman" w:cs="Times New Roman"/>
              </w:rPr>
              <w:t>а</w:t>
            </w:r>
            <w:r w:rsidRPr="009409D2">
              <w:rPr>
                <w:rFonts w:ascii="Times New Roman" w:hAnsi="Times New Roman" w:cs="Times New Roman"/>
              </w:rPr>
              <w:t>нов с перемещением грунта.</w:t>
            </w:r>
            <w:r w:rsidRPr="009409D2">
              <w:t xml:space="preserve"> </w:t>
            </w:r>
            <w:r w:rsidRPr="009409D2">
              <w:rPr>
                <w:rFonts w:ascii="Times New Roman" w:hAnsi="Times New Roman" w:cs="Times New Roman"/>
              </w:rPr>
              <w:t>Укладка трубопроводов кан</w:t>
            </w:r>
            <w:r w:rsidRPr="009409D2">
              <w:rPr>
                <w:rFonts w:ascii="Times New Roman" w:hAnsi="Times New Roman" w:cs="Times New Roman"/>
              </w:rPr>
              <w:t>а</w:t>
            </w:r>
            <w:r w:rsidRPr="009409D2">
              <w:rPr>
                <w:rFonts w:ascii="Times New Roman" w:hAnsi="Times New Roman" w:cs="Times New Roman"/>
              </w:rPr>
              <w:t>лизации из труб полиэтилен</w:t>
            </w:r>
            <w:r w:rsidRPr="009409D2">
              <w:rPr>
                <w:rFonts w:ascii="Times New Roman" w:hAnsi="Times New Roman" w:cs="Times New Roman"/>
              </w:rPr>
              <w:t>о</w:t>
            </w:r>
            <w:r w:rsidRPr="009409D2">
              <w:rPr>
                <w:rFonts w:ascii="Times New Roman" w:hAnsi="Times New Roman" w:cs="Times New Roman"/>
              </w:rPr>
              <w:t>вых с двухслойной профил</w:t>
            </w:r>
            <w:r w:rsidRPr="009409D2">
              <w:rPr>
                <w:rFonts w:ascii="Times New Roman" w:hAnsi="Times New Roman" w:cs="Times New Roman"/>
              </w:rPr>
              <w:t>и</w:t>
            </w:r>
            <w:r w:rsidRPr="009409D2">
              <w:rPr>
                <w:rFonts w:ascii="Times New Roman" w:hAnsi="Times New Roman" w:cs="Times New Roman"/>
              </w:rPr>
              <w:t>рованной стенкой</w:t>
            </w:r>
          </w:p>
        </w:tc>
        <w:tc>
          <w:tcPr>
            <w:tcW w:w="2515" w:type="dxa"/>
            <w:vAlign w:val="center"/>
          </w:tcPr>
          <w:p w14:paraId="39284EB7" w14:textId="77777777" w:rsidR="00800809" w:rsidRPr="009409D2" w:rsidRDefault="00800809" w:rsidP="00800809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с.Красный Яр, </w:t>
            </w:r>
          </w:p>
          <w:p w14:paraId="5A608850" w14:textId="77777777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ул. Комсомольская, д.2 Е</w:t>
            </w:r>
          </w:p>
        </w:tc>
        <w:tc>
          <w:tcPr>
            <w:tcW w:w="2162" w:type="dxa"/>
            <w:vAlign w:val="center"/>
          </w:tcPr>
          <w:p w14:paraId="445A49FE" w14:textId="77777777" w:rsidR="00800809" w:rsidRPr="009409D2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2028</w:t>
            </w:r>
          </w:p>
        </w:tc>
      </w:tr>
      <w:tr w:rsidR="00800809" w:rsidRPr="00BE745E" w14:paraId="2EC769D5" w14:textId="77777777" w:rsidTr="003E3954">
        <w:trPr>
          <w:jc w:val="right"/>
        </w:trPr>
        <w:tc>
          <w:tcPr>
            <w:tcW w:w="562" w:type="dxa"/>
            <w:vAlign w:val="center"/>
          </w:tcPr>
          <w:p w14:paraId="532EB310" w14:textId="77777777" w:rsidR="00800809" w:rsidRPr="00DF65DB" w:rsidRDefault="00800809" w:rsidP="0080080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14:paraId="41984C1F" w14:textId="49803A7B" w:rsidR="00800809" w:rsidRPr="00DF65DB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Модернизация насосного обор</w:t>
            </w:r>
            <w:r w:rsidRPr="009409D2">
              <w:rPr>
                <w:rFonts w:ascii="Times New Roman" w:hAnsi="Times New Roman" w:cs="Times New Roman"/>
              </w:rPr>
              <w:t>у</w:t>
            </w:r>
            <w:r w:rsidRPr="009409D2">
              <w:rPr>
                <w:rFonts w:ascii="Times New Roman" w:hAnsi="Times New Roman" w:cs="Times New Roman"/>
              </w:rPr>
              <w:t>дования на КНС Calpeda GMN 30-80A</w:t>
            </w:r>
          </w:p>
        </w:tc>
        <w:tc>
          <w:tcPr>
            <w:tcW w:w="3402" w:type="dxa"/>
            <w:vAlign w:val="center"/>
          </w:tcPr>
          <w:p w14:paraId="2E3A8304" w14:textId="575049F6" w:rsidR="00800809" w:rsidRPr="00DF65DB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Демонтаж центробежных насосов с электродвигателем</w:t>
            </w:r>
            <w:r w:rsidRPr="009409D2">
              <w:t xml:space="preserve"> </w:t>
            </w:r>
            <w:r w:rsidRPr="009409D2">
              <w:rPr>
                <w:rFonts w:ascii="Times New Roman" w:hAnsi="Times New Roman" w:cs="Times New Roman"/>
              </w:rPr>
              <w:t>Установка насосов погружных с электродвигателем.</w:t>
            </w:r>
          </w:p>
        </w:tc>
        <w:tc>
          <w:tcPr>
            <w:tcW w:w="2515" w:type="dxa"/>
            <w:vAlign w:val="center"/>
          </w:tcPr>
          <w:p w14:paraId="3E3254EF" w14:textId="77777777" w:rsidR="00800809" w:rsidRPr="009409D2" w:rsidRDefault="00800809" w:rsidP="00800809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КНС, с.Красный Яр, </w:t>
            </w:r>
          </w:p>
          <w:p w14:paraId="265097FA" w14:textId="2BF12440" w:rsidR="00800809" w:rsidRPr="00DF65DB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ул. Советская</w:t>
            </w:r>
          </w:p>
        </w:tc>
        <w:tc>
          <w:tcPr>
            <w:tcW w:w="2162" w:type="dxa"/>
            <w:vAlign w:val="center"/>
          </w:tcPr>
          <w:p w14:paraId="7CE315C7" w14:textId="5D087368" w:rsidR="00800809" w:rsidRPr="00DF65DB" w:rsidRDefault="00800809" w:rsidP="00800809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14:paraId="3333D1A4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5FE626F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B131EB4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78DCC2F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75DF1D62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0B77318A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76B43533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7A69DCF6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4A4EB7E3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48F1564E" w14:textId="77777777" w:rsidR="00883155" w:rsidRPr="00BE745E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14:paraId="6D88DC2E" w14:textId="77777777" w:rsidR="00883155" w:rsidRPr="00E741E4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41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Приложение №4 </w:t>
      </w:r>
    </w:p>
    <w:p w14:paraId="3673B57E" w14:textId="77777777" w:rsidR="00883155" w:rsidRPr="00E741E4" w:rsidRDefault="00883155" w:rsidP="00883155">
      <w:pPr>
        <w:suppressAutoHyphens/>
        <w:ind w:firstLine="709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741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10066217" w14:textId="77777777" w:rsidR="00883155" w:rsidRPr="00E741E4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FEDD27D" w14:textId="77777777" w:rsidR="00883155" w:rsidRPr="00E741E4" w:rsidRDefault="00883155" w:rsidP="00883155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1B0DFD9" w14:textId="77777777" w:rsidR="00883155" w:rsidRPr="00E741E4" w:rsidRDefault="00883155" w:rsidP="00883155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39886AE3" w14:textId="77777777" w:rsidR="00883155" w:rsidRPr="00E741E4" w:rsidRDefault="00883155" w:rsidP="00883155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41796540" w14:textId="77777777" w:rsidR="00883155" w:rsidRPr="00E741E4" w:rsidRDefault="00883155" w:rsidP="00883155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41E4">
        <w:rPr>
          <w:rFonts w:ascii="Times New Roman" w:hAnsi="Times New Roman" w:cs="Times New Roman"/>
          <w:sz w:val="28"/>
          <w:szCs w:val="28"/>
        </w:rPr>
        <w:t>Перечень мероприятий</w:t>
      </w:r>
    </w:p>
    <w:p w14:paraId="692E1978" w14:textId="77777777" w:rsidR="00883155" w:rsidRPr="00E741E4" w:rsidRDefault="00883155" w:rsidP="00883155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41E4">
        <w:rPr>
          <w:rFonts w:ascii="Times New Roman" w:hAnsi="Times New Roman" w:cs="Times New Roman"/>
          <w:sz w:val="28"/>
          <w:szCs w:val="28"/>
        </w:rPr>
        <w:t>По защите централизованных систем водоотведения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</w:t>
      </w:r>
    </w:p>
    <w:p w14:paraId="28940CE7" w14:textId="77777777" w:rsidR="00883155" w:rsidRPr="00E741E4" w:rsidRDefault="00883155" w:rsidP="00883155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2BFBA81" w14:textId="77777777" w:rsidR="00883155" w:rsidRPr="00E741E4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62D6BC" w14:textId="77777777" w:rsidR="00883155" w:rsidRPr="00E741E4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4A50B" w14:textId="77777777" w:rsidR="00883155" w:rsidRPr="00E741E4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1E4">
        <w:rPr>
          <w:rFonts w:ascii="Times New Roman" w:hAnsi="Times New Roman" w:cs="Times New Roman"/>
          <w:sz w:val="28"/>
          <w:szCs w:val="28"/>
        </w:rPr>
        <w:t>Мероприятия отсутствуют</w:t>
      </w:r>
    </w:p>
    <w:p w14:paraId="1ACC5A0F" w14:textId="77777777" w:rsidR="00883155" w:rsidRPr="00E741E4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7BABB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B36423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2156224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62C73B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D821F90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401BE56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1EFE014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A743C40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384D0D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2F0B17B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6D599A5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B74203E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105A113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01125E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42A9064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F23560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F6970B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40D3B84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AB10B7A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511F69A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2E3D05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1E7E92C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8E8F64E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C3DE673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BEBAFE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9188DCC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E0497C3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13EE6B6" w14:textId="77777777" w:rsidR="00883155" w:rsidRPr="00BE745E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1AD10BE" w14:textId="77777777" w:rsidR="004E3301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</w:p>
    <w:p w14:paraId="01C8AD25" w14:textId="2ED6CE17" w:rsidR="00883155" w:rsidRPr="00667273" w:rsidRDefault="00883155" w:rsidP="004E3301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Приложение №5 </w:t>
      </w:r>
    </w:p>
    <w:p w14:paraId="0AA71E71" w14:textId="77777777" w:rsidR="00883155" w:rsidRPr="00667273" w:rsidRDefault="00883155" w:rsidP="009923AA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484778CB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F1E6DD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32A91D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EAF0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DE66C1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>Перечень мероприятий,</w:t>
      </w:r>
    </w:p>
    <w:p w14:paraId="7C18DCA4" w14:textId="77777777" w:rsidR="00883155" w:rsidRPr="00667273" w:rsidRDefault="00883155" w:rsidP="0088315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>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центрального водоотведения</w:t>
      </w:r>
    </w:p>
    <w:p w14:paraId="60D57A62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C4F6B6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A0A6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D4D5F3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20965B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4FB0B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0C8FDAF9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02D3F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647280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95D36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C9A9BF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181E904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FD5161F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CBE6AAC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00EFFEE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A7D372F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0BAEB3A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DDEF226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CFC9317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0A3B9CA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41B4B88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62D6F61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816C750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CE91145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0448494E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430E284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26ED019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032295F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0F69F6A2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F276583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56E496D" w14:textId="77777777" w:rsidR="00883155" w:rsidRPr="00BE745E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56C22D9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</w:t>
      </w:r>
    </w:p>
    <w:p w14:paraId="1D1A7ED9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8B561E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3A521B6" w14:textId="1C811EE7" w:rsidR="00883155" w:rsidRPr="00667273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>Приложение №6</w:t>
      </w:r>
    </w:p>
    <w:p w14:paraId="010B2AAC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к Техническому заданию</w:t>
      </w:r>
    </w:p>
    <w:p w14:paraId="2470BD03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0FDC3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094FE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0B664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C201E1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ACEEFA0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FCBB3A0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>Перечень мероприятий</w:t>
      </w:r>
    </w:p>
    <w:p w14:paraId="44B6ED8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 xml:space="preserve">по приобретению основных средств и нематериальных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функционирования информационных систем  </w:t>
      </w:r>
    </w:p>
    <w:p w14:paraId="38C3E768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14890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9969A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36710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05B7D6" w14:textId="77777777" w:rsidR="00883155" w:rsidRPr="00667273" w:rsidRDefault="00883155" w:rsidP="00883155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0E6A8395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46A1E7" w14:textId="77777777" w:rsidR="00883155" w:rsidRPr="00667273" w:rsidRDefault="00883155" w:rsidP="00883155">
      <w:pPr>
        <w:suppressAutoHyphen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BBDEC4A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1EB6C4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56358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12C79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41E63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AE7C2D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EBDB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21CB02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5F347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02C5AF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68AB8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E45489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C059A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FDA83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E86D8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F7C93B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FE88E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B9367A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6BA435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786CD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4B68ED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0508B7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293359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</w:p>
    <w:p w14:paraId="69FF1871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922406F" w14:textId="77777777" w:rsidR="00883155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C69D98" w14:textId="7A599125" w:rsidR="00883155" w:rsidRPr="00667273" w:rsidRDefault="00883155" w:rsidP="00883155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Приложение №7 </w:t>
      </w:r>
    </w:p>
    <w:p w14:paraId="0398D093" w14:textId="77777777" w:rsidR="00883155" w:rsidRPr="00667273" w:rsidRDefault="00883155" w:rsidP="008831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72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к Техническому заданию</w:t>
      </w:r>
    </w:p>
    <w:p w14:paraId="188650A6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0C173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A4E1E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B399C1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E7E8C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97708" w14:textId="77777777" w:rsidR="00883155" w:rsidRPr="00667273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 xml:space="preserve">Перечень мероприятий </w:t>
      </w:r>
    </w:p>
    <w:p w14:paraId="6C885442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273">
        <w:rPr>
          <w:rFonts w:ascii="Times New Roman" w:hAnsi="Times New Roman" w:cs="Times New Roman"/>
          <w:sz w:val="28"/>
          <w:szCs w:val="28"/>
        </w:rPr>
        <w:t xml:space="preserve"> по выводу из эксплуатации, консервации и демонтажу объектов водоотведения; мероприятия по подключению потребителей</w:t>
      </w:r>
      <w:r w:rsidRPr="000759DA">
        <w:rPr>
          <w:rFonts w:ascii="Times New Roman" w:hAnsi="Times New Roman" w:cs="Times New Roman"/>
          <w:sz w:val="28"/>
          <w:szCs w:val="28"/>
        </w:rPr>
        <w:t xml:space="preserve"> к централизованной системе водоотведения</w:t>
      </w:r>
    </w:p>
    <w:p w14:paraId="45154676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CF8A7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1C0C11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7A326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0A9A68" w14:textId="77777777" w:rsidR="00883155" w:rsidRPr="000759DA" w:rsidRDefault="00883155" w:rsidP="00883155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26B10" w14:textId="77777777" w:rsidR="00883155" w:rsidRPr="00023AFD" w:rsidRDefault="00883155" w:rsidP="00883155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0759DA"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05621238" w14:textId="77777777" w:rsidR="00883155" w:rsidRPr="00023AFD" w:rsidRDefault="00883155" w:rsidP="00883155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B6F135B" w14:textId="77777777" w:rsidR="00A13394" w:rsidRPr="00AF762B" w:rsidRDefault="00A13394" w:rsidP="00883155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A13394" w:rsidRPr="00AF762B" w:rsidSect="00077356">
      <w:footerReference w:type="default" r:id="rId10"/>
      <w:pgSz w:w="11906" w:h="16838" w:code="9"/>
      <w:pgMar w:top="993" w:right="567" w:bottom="1134" w:left="1701" w:header="0" w:footer="73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F09F9" w14:textId="77777777" w:rsidR="000B7A06" w:rsidRDefault="000B7A06" w:rsidP="00DF65C7">
      <w:r>
        <w:separator/>
      </w:r>
    </w:p>
  </w:endnote>
  <w:endnote w:type="continuationSeparator" w:id="0">
    <w:p w14:paraId="54BE96C4" w14:textId="77777777" w:rsidR="000B7A06" w:rsidRDefault="000B7A06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540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4DD622" w14:textId="77777777" w:rsidR="00147AD7" w:rsidRPr="00DE290B" w:rsidRDefault="00147AD7">
        <w:pPr>
          <w:pStyle w:val="af6"/>
          <w:jc w:val="right"/>
          <w:rPr>
            <w:rFonts w:ascii="Times New Roman" w:hAnsi="Times New Roman" w:cs="Times New Roman"/>
          </w:rPr>
        </w:pPr>
        <w:r w:rsidRPr="00DE290B">
          <w:rPr>
            <w:rFonts w:ascii="Times New Roman" w:hAnsi="Times New Roman" w:cs="Times New Roman"/>
          </w:rPr>
          <w:fldChar w:fldCharType="begin"/>
        </w:r>
        <w:r w:rsidRPr="00DE290B">
          <w:rPr>
            <w:rFonts w:ascii="Times New Roman" w:hAnsi="Times New Roman" w:cs="Times New Roman"/>
          </w:rPr>
          <w:instrText>PAGE   \* MERGEFORMAT</w:instrText>
        </w:r>
        <w:r w:rsidRPr="00DE290B">
          <w:rPr>
            <w:rFonts w:ascii="Times New Roman" w:hAnsi="Times New Roman" w:cs="Times New Roman"/>
          </w:rPr>
          <w:fldChar w:fldCharType="separate"/>
        </w:r>
        <w:r w:rsidR="000B7A06">
          <w:rPr>
            <w:rFonts w:ascii="Times New Roman" w:hAnsi="Times New Roman" w:cs="Times New Roman"/>
            <w:noProof/>
          </w:rPr>
          <w:t>1</w:t>
        </w:r>
        <w:r w:rsidRPr="00DE290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5F77A" w14:textId="77777777" w:rsidR="000B7A06" w:rsidRDefault="000B7A06" w:rsidP="00DF65C7">
      <w:r>
        <w:separator/>
      </w:r>
    </w:p>
  </w:footnote>
  <w:footnote w:type="continuationSeparator" w:id="0">
    <w:p w14:paraId="383AEFAD" w14:textId="77777777" w:rsidR="000B7A06" w:rsidRDefault="000B7A06" w:rsidP="00DF6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0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1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7A41380"/>
    <w:multiLevelType w:val="hybridMultilevel"/>
    <w:tmpl w:val="270A0520"/>
    <w:lvl w:ilvl="0" w:tplc="A88EB87C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3"/>
  </w:num>
  <w:num w:numId="30">
    <w:abstractNumId w:val="29"/>
  </w:num>
  <w:num w:numId="31">
    <w:abstractNumId w:val="30"/>
  </w:num>
  <w:num w:numId="32">
    <w:abstractNumId w:val="34"/>
  </w:num>
  <w:num w:numId="33">
    <w:abstractNumId w:val="28"/>
  </w:num>
  <w:num w:numId="34">
    <w:abstractNumId w:val="3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9"/>
  <w:autoHyphenation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666DC"/>
    <w:rsid w:val="00077356"/>
    <w:rsid w:val="00082E0D"/>
    <w:rsid w:val="000B7A06"/>
    <w:rsid w:val="000D14E6"/>
    <w:rsid w:val="000E6D58"/>
    <w:rsid w:val="000F181E"/>
    <w:rsid w:val="00111B75"/>
    <w:rsid w:val="00116048"/>
    <w:rsid w:val="00117FB5"/>
    <w:rsid w:val="00123EB8"/>
    <w:rsid w:val="00147AD7"/>
    <w:rsid w:val="001814B4"/>
    <w:rsid w:val="00193F0E"/>
    <w:rsid w:val="001A0C1F"/>
    <w:rsid w:val="001C36CF"/>
    <w:rsid w:val="001C47C5"/>
    <w:rsid w:val="001F3367"/>
    <w:rsid w:val="001F6392"/>
    <w:rsid w:val="00207BF8"/>
    <w:rsid w:val="00216E30"/>
    <w:rsid w:val="002254F5"/>
    <w:rsid w:val="00240889"/>
    <w:rsid w:val="00243A2F"/>
    <w:rsid w:val="0027659D"/>
    <w:rsid w:val="002A4BC1"/>
    <w:rsid w:val="002A7F5C"/>
    <w:rsid w:val="002D1C66"/>
    <w:rsid w:val="002E3751"/>
    <w:rsid w:val="002F6D93"/>
    <w:rsid w:val="003038C0"/>
    <w:rsid w:val="00314CA1"/>
    <w:rsid w:val="00315DA5"/>
    <w:rsid w:val="0037174E"/>
    <w:rsid w:val="003D4D9F"/>
    <w:rsid w:val="004122AD"/>
    <w:rsid w:val="004167FD"/>
    <w:rsid w:val="00424411"/>
    <w:rsid w:val="00450B27"/>
    <w:rsid w:val="00464BB9"/>
    <w:rsid w:val="004734DF"/>
    <w:rsid w:val="004851EA"/>
    <w:rsid w:val="00495D3C"/>
    <w:rsid w:val="004D32F6"/>
    <w:rsid w:val="004E3301"/>
    <w:rsid w:val="004E378E"/>
    <w:rsid w:val="0050307C"/>
    <w:rsid w:val="00515668"/>
    <w:rsid w:val="00572F9C"/>
    <w:rsid w:val="00581C1C"/>
    <w:rsid w:val="00593261"/>
    <w:rsid w:val="00593C8F"/>
    <w:rsid w:val="00593E0D"/>
    <w:rsid w:val="005A0849"/>
    <w:rsid w:val="005A3F79"/>
    <w:rsid w:val="005A7B0A"/>
    <w:rsid w:val="005B5CDD"/>
    <w:rsid w:val="005F13E3"/>
    <w:rsid w:val="006129B0"/>
    <w:rsid w:val="006842C7"/>
    <w:rsid w:val="006B1E57"/>
    <w:rsid w:val="006D0727"/>
    <w:rsid w:val="006D2C6E"/>
    <w:rsid w:val="006E0B36"/>
    <w:rsid w:val="00715CDB"/>
    <w:rsid w:val="00724716"/>
    <w:rsid w:val="0073334B"/>
    <w:rsid w:val="00734B03"/>
    <w:rsid w:val="00790C6A"/>
    <w:rsid w:val="007A3309"/>
    <w:rsid w:val="007F2855"/>
    <w:rsid w:val="00800809"/>
    <w:rsid w:val="0082729F"/>
    <w:rsid w:val="00842275"/>
    <w:rsid w:val="00852E86"/>
    <w:rsid w:val="00861A2C"/>
    <w:rsid w:val="00863E19"/>
    <w:rsid w:val="00883155"/>
    <w:rsid w:val="008A202C"/>
    <w:rsid w:val="008D0D71"/>
    <w:rsid w:val="00912953"/>
    <w:rsid w:val="009801DB"/>
    <w:rsid w:val="009923AA"/>
    <w:rsid w:val="009E07D1"/>
    <w:rsid w:val="009E254D"/>
    <w:rsid w:val="009E66B0"/>
    <w:rsid w:val="00A075C3"/>
    <w:rsid w:val="00A13394"/>
    <w:rsid w:val="00A2474C"/>
    <w:rsid w:val="00A3155A"/>
    <w:rsid w:val="00A565BC"/>
    <w:rsid w:val="00A5744B"/>
    <w:rsid w:val="00AA3186"/>
    <w:rsid w:val="00AA7BC6"/>
    <w:rsid w:val="00AF3FC4"/>
    <w:rsid w:val="00AF762B"/>
    <w:rsid w:val="00B00981"/>
    <w:rsid w:val="00B4691B"/>
    <w:rsid w:val="00B74568"/>
    <w:rsid w:val="00B93B79"/>
    <w:rsid w:val="00BA26E3"/>
    <w:rsid w:val="00BB0B1A"/>
    <w:rsid w:val="00BB6E7C"/>
    <w:rsid w:val="00BD0A90"/>
    <w:rsid w:val="00BD4EB9"/>
    <w:rsid w:val="00C111DE"/>
    <w:rsid w:val="00C379F6"/>
    <w:rsid w:val="00C41A89"/>
    <w:rsid w:val="00C71C1D"/>
    <w:rsid w:val="00C73CCB"/>
    <w:rsid w:val="00C829EB"/>
    <w:rsid w:val="00C87E0B"/>
    <w:rsid w:val="00CA6450"/>
    <w:rsid w:val="00D17772"/>
    <w:rsid w:val="00D2725E"/>
    <w:rsid w:val="00D668D8"/>
    <w:rsid w:val="00DB0ADF"/>
    <w:rsid w:val="00DC563E"/>
    <w:rsid w:val="00DE290B"/>
    <w:rsid w:val="00DF4E67"/>
    <w:rsid w:val="00DF65C7"/>
    <w:rsid w:val="00E247FE"/>
    <w:rsid w:val="00E31F39"/>
    <w:rsid w:val="00E619D7"/>
    <w:rsid w:val="00E727C0"/>
    <w:rsid w:val="00EA4BB4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C0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FB5E9-653B-4565-8F1F-CDC2DBD4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2025-01-14T09:04:00Z</cp:lastPrinted>
  <dcterms:created xsi:type="dcterms:W3CDTF">2026-09-30T07:47:00Z</dcterms:created>
  <dcterms:modified xsi:type="dcterms:W3CDTF">2026-09-30T07:48:00Z</dcterms:modified>
</cp:coreProperties>
</file>