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9C66C4" w14:textId="77777777" w:rsidR="0073334B" w:rsidRPr="00AF762B" w:rsidRDefault="0073334B" w:rsidP="008A202C">
      <w:pPr>
        <w:spacing w:line="360" w:lineRule="auto"/>
        <w:jc w:val="center"/>
        <w:rPr>
          <w:rFonts w:ascii="Times New Roman" w:hAnsi="Times New Roman" w:cs="Times New Roman"/>
          <w:b/>
          <w:iCs/>
          <w:noProof/>
          <w:sz w:val="28"/>
          <w:szCs w:val="28"/>
        </w:rPr>
      </w:pPr>
      <w:r w:rsidRPr="00AF762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0626F5" wp14:editId="081176F9">
            <wp:extent cx="752475" cy="908685"/>
            <wp:effectExtent l="0" t="0" r="9525" b="5715"/>
            <wp:docPr id="23" name="Рисунок 23" descr="D:\Собрание представителей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Собрание представителей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F4B78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AF762B">
        <w:rPr>
          <w:rFonts w:ascii="Times New Roman" w:hAnsi="Times New Roman" w:cs="Times New Roman"/>
          <w:b/>
          <w:iCs/>
          <w:noProof/>
          <w:sz w:val="28"/>
          <w:szCs w:val="28"/>
        </w:rPr>
        <w:t>АДМИНИСТРАЦИЯ</w:t>
      </w:r>
    </w:p>
    <w:p w14:paraId="3F9EDB0A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СЕЛЬСКОГО ПОСЕЛЕНИЯ КРАСНЫЙ ЯР</w:t>
      </w:r>
    </w:p>
    <w:p w14:paraId="4C45DB0F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gramStart"/>
      <w:r w:rsidRPr="00AF762B">
        <w:rPr>
          <w:rFonts w:ascii="Times New Roman" w:hAnsi="Times New Roman" w:cs="Times New Roman"/>
          <w:b/>
          <w:sz w:val="28"/>
          <w:szCs w:val="28"/>
        </w:rPr>
        <w:t>КРАСНОЯРСКИЙ</w:t>
      </w:r>
      <w:proofErr w:type="gramEnd"/>
    </w:p>
    <w:p w14:paraId="2EF1B2C8" w14:textId="77777777" w:rsidR="0073334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14:paraId="1B08DCFF" w14:textId="77777777" w:rsidR="003D5F62" w:rsidRPr="00AF762B" w:rsidRDefault="003D5F62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9645E74" w14:textId="7C7CD490" w:rsidR="0073334B" w:rsidRPr="00EA4BB4" w:rsidRDefault="0073334B" w:rsidP="008A202C">
      <w:pPr>
        <w:pStyle w:val="9"/>
        <w:keepNext w:val="0"/>
        <w:widowControl w:val="0"/>
        <w:spacing w:before="0" w:line="360" w:lineRule="auto"/>
        <w:rPr>
          <w:b w:val="0"/>
          <w:noProof w:val="0"/>
          <w:sz w:val="44"/>
          <w:szCs w:val="44"/>
        </w:rPr>
      </w:pPr>
      <w:r w:rsidRPr="00EA4BB4">
        <w:rPr>
          <w:b w:val="0"/>
          <w:noProof w:val="0"/>
          <w:sz w:val="44"/>
          <w:szCs w:val="44"/>
        </w:rPr>
        <w:t>ПОСТАНОВЛЕНИЕ</w:t>
      </w:r>
      <w:r w:rsidR="005B5CDD">
        <w:rPr>
          <w:b w:val="0"/>
          <w:noProof w:val="0"/>
          <w:sz w:val="44"/>
          <w:szCs w:val="44"/>
        </w:rPr>
        <w:t xml:space="preserve">        </w:t>
      </w:r>
    </w:p>
    <w:p w14:paraId="6A8839AA" w14:textId="2DF28108" w:rsidR="0073334B" w:rsidRPr="00AF762B" w:rsidRDefault="0073334B" w:rsidP="008A202C">
      <w:pPr>
        <w:pStyle w:val="af0"/>
        <w:widowControl w:val="0"/>
        <w:suppressAutoHyphens w:val="0"/>
        <w:spacing w:line="360" w:lineRule="auto"/>
        <w:jc w:val="center"/>
        <w:rPr>
          <w:b w:val="0"/>
          <w:i w:val="0"/>
        </w:rPr>
      </w:pPr>
      <w:r w:rsidRPr="00AF762B">
        <w:rPr>
          <w:b w:val="0"/>
          <w:i w:val="0"/>
        </w:rPr>
        <w:t>от «</w:t>
      </w:r>
      <w:r w:rsidR="002F3BF7">
        <w:rPr>
          <w:b w:val="0"/>
          <w:i w:val="0"/>
        </w:rPr>
        <w:t>29</w:t>
      </w:r>
      <w:r w:rsidRPr="00AF762B">
        <w:rPr>
          <w:b w:val="0"/>
          <w:i w:val="0"/>
        </w:rPr>
        <w:t>»</w:t>
      </w:r>
      <w:r w:rsidR="008A202C" w:rsidRPr="00AF762B">
        <w:rPr>
          <w:b w:val="0"/>
          <w:i w:val="0"/>
        </w:rPr>
        <w:t xml:space="preserve"> </w:t>
      </w:r>
      <w:r w:rsidR="005B5CDD">
        <w:rPr>
          <w:b w:val="0"/>
          <w:i w:val="0"/>
        </w:rPr>
        <w:t>сентября</w:t>
      </w:r>
      <w:r w:rsidR="00DB0ADF">
        <w:rPr>
          <w:b w:val="0"/>
          <w:i w:val="0"/>
        </w:rPr>
        <w:t xml:space="preserve"> </w:t>
      </w:r>
      <w:r w:rsidRPr="00AF762B">
        <w:rPr>
          <w:b w:val="0"/>
          <w:i w:val="0"/>
        </w:rPr>
        <w:t>202</w:t>
      </w:r>
      <w:r w:rsidR="005B5CDD">
        <w:rPr>
          <w:b w:val="0"/>
          <w:i w:val="0"/>
        </w:rPr>
        <w:t>6</w:t>
      </w:r>
      <w:r w:rsidRPr="00AF762B">
        <w:rPr>
          <w:b w:val="0"/>
          <w:i w:val="0"/>
        </w:rPr>
        <w:t xml:space="preserve"> года</w:t>
      </w:r>
      <w:r w:rsidR="008A202C" w:rsidRPr="00AF762B">
        <w:rPr>
          <w:b w:val="0"/>
          <w:i w:val="0"/>
        </w:rPr>
        <w:t xml:space="preserve"> </w:t>
      </w:r>
      <w:r w:rsidRPr="00AF762B">
        <w:rPr>
          <w:b w:val="0"/>
          <w:i w:val="0"/>
        </w:rPr>
        <w:t>№</w:t>
      </w:r>
      <w:r w:rsidR="002F3BF7">
        <w:rPr>
          <w:b w:val="0"/>
          <w:i w:val="0"/>
        </w:rPr>
        <w:t>167</w:t>
      </w:r>
    </w:p>
    <w:p w14:paraId="56E21791" w14:textId="637AF462" w:rsidR="00E25D26" w:rsidRPr="00902B79" w:rsidRDefault="00E25D26" w:rsidP="00E25D26">
      <w:pPr>
        <w:widowControl/>
        <w:ind w:firstLine="709"/>
        <w:jc w:val="center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eastAsia="en-US"/>
        </w:rPr>
      </w:pPr>
      <w:r w:rsidRPr="00902B7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eastAsia="en-US"/>
        </w:rPr>
        <w:t>Об определении управляющей организации</w:t>
      </w:r>
    </w:p>
    <w:p w14:paraId="1441B66E" w14:textId="2F800894" w:rsidR="00E25D26" w:rsidRPr="00E25D26" w:rsidRDefault="00E25D26" w:rsidP="00E25D26">
      <w:pPr>
        <w:widowControl/>
        <w:ind w:firstLine="709"/>
        <w:jc w:val="center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eastAsia="en-US"/>
        </w:rPr>
      </w:pPr>
      <w:r w:rsidRPr="00902B7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eastAsia="en-US"/>
        </w:rPr>
        <w:t>для управления многоквартир</w:t>
      </w:r>
      <w:r w:rsidR="00902B7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eastAsia="en-US"/>
        </w:rPr>
        <w:t>ным</w:t>
      </w:r>
      <w:r w:rsidRPr="00902B7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eastAsia="en-US"/>
        </w:rPr>
        <w:t xml:space="preserve"> дом</w:t>
      </w:r>
      <w:r w:rsidR="00902B7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eastAsia="en-US"/>
        </w:rPr>
        <w:t>ом</w:t>
      </w:r>
    </w:p>
    <w:p w14:paraId="380062B8" w14:textId="77777777" w:rsidR="00E25D26" w:rsidRPr="00E25D26" w:rsidRDefault="00E25D26" w:rsidP="00E25D26">
      <w:pPr>
        <w:widowControl/>
        <w:ind w:firstLine="709"/>
        <w:jc w:val="center"/>
        <w:rPr>
          <w:rFonts w:ascii="Times New Roman" w:eastAsia="Calibri" w:hAnsi="Times New Roman" w:cs="Times New Roman"/>
          <w:i/>
          <w:iCs/>
          <w:color w:val="auto"/>
          <w:lang w:eastAsia="en-US"/>
        </w:rPr>
      </w:pPr>
    </w:p>
    <w:p w14:paraId="01D7EEA3" w14:textId="62D0519C" w:rsidR="00E25D26" w:rsidRPr="00E25D26" w:rsidRDefault="00E25D26" w:rsidP="00E25D26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proofErr w:type="gramStart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соответствии с частью 17 статьи 161 Жилищного кодекса Российской Федерации, постановлением Правительства Российской Федерации от 21.12.2018г. № 1616 «Об утверждении Правил определения управляющей орг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а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низации для управления многоквартирным домом, в отношении которого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Федерации, руководствуясь Уст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а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вом</w:t>
      </w:r>
      <w:proofErr w:type="gramEnd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gramStart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сельского поселения Красный Яр муниципального района Красноярский Самарской области, в связи с прекращением действия лицензии на осуществл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е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ние предпринимательской деятельности по управлению многоквартирными домами на территории Самарской области ООО «</w:t>
      </w:r>
      <w:proofErr w:type="spellStart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Экосервис</w:t>
      </w:r>
      <w:proofErr w:type="spellEnd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Самара» Приказ № 349 от 18.06.2026 года государственной жилищной инспекции Самарской обл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а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сти и отсутствием выбора собственниками помещений в многоквартирном доме № 6 по ул. Фирсова в селе Белозерки Красноярского района Самарской области способа</w:t>
      </w:r>
      <w:proofErr w:type="gramEnd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gramStart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управления</w:t>
      </w:r>
      <w:proofErr w:type="gramEnd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домом и не определения управляющей организации, а та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же с угрозой возникновения чрезвычайных ситуаций    </w:t>
      </w:r>
    </w:p>
    <w:p w14:paraId="53EA82C2" w14:textId="503D82D0" w:rsidR="00E25D26" w:rsidRPr="00E25D26" w:rsidRDefault="00E25D26" w:rsidP="00E25D26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</w:t>
      </w:r>
      <w:r w:rsidRPr="00E25D26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Pr="003D5F62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ПОСТАНОВЛЯЕТ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:</w:t>
      </w:r>
    </w:p>
    <w:p w14:paraId="66A73860" w14:textId="611CF8B5" w:rsidR="00E25D26" w:rsidRPr="00E25D26" w:rsidRDefault="00E25D26" w:rsidP="00E25D26">
      <w:pPr>
        <w:widowControl/>
        <w:numPr>
          <w:ilvl w:val="0"/>
          <w:numId w:val="36"/>
        </w:numPr>
        <w:spacing w:after="160"/>
        <w:ind w:left="0" w:firstLine="0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Определить Общество с ограниченной ответственностью «Красноя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ское жил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ищно-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коммунальное хозяйство» (ИНН 6376065352) управляющей орган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зацией для управления многоквартирным домом, ра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положенным по адресу: Российская Федерация, Самарская область, муниципальный район Красноя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ский, сельское поселение Красный Яр, село Белозерки, улица Фирсова, дом № 6, сроком на 1 (один) год до момента:</w:t>
      </w:r>
    </w:p>
    <w:p w14:paraId="382A9AEF" w14:textId="298CAF64" w:rsidR="00E25D26" w:rsidRPr="00E25D26" w:rsidRDefault="00E25D26" w:rsidP="00E25D26">
      <w:pPr>
        <w:widowControl/>
        <w:ind w:left="106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-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истечения срока, установленного настоящим пунктом;</w:t>
      </w:r>
    </w:p>
    <w:p w14:paraId="5586976B" w14:textId="2185C05A" w:rsidR="00E25D26" w:rsidRPr="00E25D26" w:rsidRDefault="00E25D26" w:rsidP="00E25D26">
      <w:pPr>
        <w:widowControl/>
        <w:ind w:left="106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-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принятия собственниками помещений в многоквартирном доме р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е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шения о выборе способа управления многоквартирным домом и реал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зации данного способа;</w:t>
      </w:r>
    </w:p>
    <w:p w14:paraId="276BC07C" w14:textId="274C9BBA" w:rsidR="00E25D26" w:rsidRPr="00E25D26" w:rsidRDefault="00E25D26" w:rsidP="00E25D26">
      <w:pPr>
        <w:widowControl/>
        <w:ind w:left="106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-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заключения договоров управления многоквартирным домом с упра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ляющей организацией, выбранной собственниками помещений в мн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>гоквартирном доме или по результатам проведения открытого конку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са, предусмотренного частью 4 статьи 161 Жилищного кодекса Ро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сийской Федерации </w:t>
      </w:r>
    </w:p>
    <w:p w14:paraId="6BC41C00" w14:textId="14E589D4" w:rsidR="00E25D26" w:rsidRPr="00E25D26" w:rsidRDefault="00E25D26" w:rsidP="00E25D2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2.  </w:t>
      </w:r>
      <w:proofErr w:type="gram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ООО «Красноярское жилищно-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коммунальное хозяйство» (ИНН 6376065352) управление многоквартирным домом осуществлять в соответствии с минимальным перечнем услуг и работ, необходимых для обеспечения надл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е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жащего содержания общего имущества в многоквартирном доме, </w:t>
      </w:r>
      <w:proofErr w:type="spellStart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утвержде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ным</w:t>
      </w:r>
      <w:proofErr w:type="spellEnd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Постановлением Правительства Российской Федерации от 03.04.2013 года № 290 « О минимальном перечне услуг и работ, необходимых для обеспечения надлежащего содержания общего имущества в многоквартирном доме, и п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рядке их оказания и выполнения».</w:t>
      </w:r>
      <w:proofErr w:type="gramEnd"/>
    </w:p>
    <w:p w14:paraId="5D732CBA" w14:textId="3850C4DA" w:rsidR="00E25D26" w:rsidRPr="00E25D26" w:rsidRDefault="00E25D26" w:rsidP="00E25D2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3.    Утвердить размер платы за содержание и ремонт жилых помещений в соответствии с Постановлением администрации муниципального района Кра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ноярский Самарской области от </w:t>
      </w:r>
      <w:r w:rsidR="0090327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24.07.2026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№</w:t>
      </w:r>
      <w:r w:rsidR="0090327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183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«Об установлении платы за наем, содержание жилого помещения на территории сельского поселения Кра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ный Яр муниципального района Красноярский Самарской области» - </w:t>
      </w:r>
      <w:r w:rsidR="0090327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7,71 </w:t>
      </w:r>
      <w:r w:rsidR="0090327F" w:rsidRPr="0090327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руб./</w:t>
      </w:r>
      <w:proofErr w:type="gramStart"/>
      <w:r w:rsidR="0090327F" w:rsidRPr="0090327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</w:t>
      </w:r>
      <w:proofErr w:type="gramEnd"/>
      <w:r w:rsidR="0090327F" w:rsidRPr="0090327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² общей площади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</w:p>
    <w:p w14:paraId="2687B7CF" w14:textId="2E27DF14" w:rsidR="00E25D26" w:rsidRPr="00E25D26" w:rsidRDefault="00E25D26" w:rsidP="00E25D2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4.     Опубликовать настоящее постановление в газете «</w:t>
      </w:r>
      <w:r w:rsidR="0090327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Планета Красный Яр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» и разместить на официальном сайте администрации </w:t>
      </w:r>
      <w:r w:rsidR="0090327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сельского поселения Красный Яр.</w:t>
      </w:r>
    </w:p>
    <w:p w14:paraId="3FA34AAE" w14:textId="4280F150" w:rsidR="00E25D26" w:rsidRPr="00E25D26" w:rsidRDefault="00E25D26" w:rsidP="00E25D26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5.       </w:t>
      </w:r>
      <w:proofErr w:type="gramStart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Разместить</w:t>
      </w:r>
      <w:proofErr w:type="gramEnd"/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настоящее постановление в государственной информац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онной </w:t>
      </w:r>
      <w:r w:rsidR="002F3BF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системе жилищно-</w:t>
      </w:r>
      <w:r w:rsidRPr="00E25D2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коммунального хозяйства.</w:t>
      </w:r>
    </w:p>
    <w:p w14:paraId="07193170" w14:textId="7887DB6F" w:rsidR="002F3BF7" w:rsidRDefault="002F3BF7" w:rsidP="00111B75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9C7EAA" w14:textId="77777777" w:rsidR="002F3BF7" w:rsidRPr="002F3BF7" w:rsidRDefault="002F3BF7" w:rsidP="002F3BF7">
      <w:pPr>
        <w:rPr>
          <w:rFonts w:ascii="Times New Roman" w:hAnsi="Times New Roman" w:cs="Times New Roman"/>
          <w:sz w:val="28"/>
          <w:szCs w:val="28"/>
        </w:rPr>
      </w:pPr>
    </w:p>
    <w:p w14:paraId="0EFA3859" w14:textId="46B40178" w:rsidR="002F3BF7" w:rsidRDefault="002F3BF7" w:rsidP="002F3BF7">
      <w:pPr>
        <w:rPr>
          <w:rFonts w:ascii="Times New Roman" w:hAnsi="Times New Roman" w:cs="Times New Roman"/>
          <w:sz w:val="28"/>
          <w:szCs w:val="28"/>
        </w:rPr>
      </w:pPr>
    </w:p>
    <w:p w14:paraId="50FAF5CB" w14:textId="77777777" w:rsidR="002F3BF7" w:rsidRPr="00D931ED" w:rsidRDefault="002F3BF7" w:rsidP="002F3BF7">
      <w:pPr>
        <w:pStyle w:val="a4"/>
        <w:spacing w:line="360" w:lineRule="auto"/>
        <w:ind w:right="7"/>
        <w:rPr>
          <w:sz w:val="28"/>
          <w:szCs w:val="28"/>
        </w:rPr>
      </w:pPr>
      <w:r w:rsidRPr="00D931ED">
        <w:rPr>
          <w:sz w:val="28"/>
          <w:szCs w:val="28"/>
        </w:rPr>
        <w:t xml:space="preserve">Глава сельского поселения Красный Яр                                 </w:t>
      </w:r>
      <w:r>
        <w:rPr>
          <w:sz w:val="28"/>
          <w:szCs w:val="28"/>
        </w:rPr>
        <w:t xml:space="preserve">    </w:t>
      </w:r>
      <w:r w:rsidRPr="00D931ED">
        <w:rPr>
          <w:sz w:val="28"/>
          <w:szCs w:val="28"/>
        </w:rPr>
        <w:t xml:space="preserve">  А.Г. </w:t>
      </w:r>
      <w:proofErr w:type="spellStart"/>
      <w:r w:rsidRPr="00D931ED">
        <w:rPr>
          <w:sz w:val="28"/>
          <w:szCs w:val="28"/>
        </w:rPr>
        <w:t>Бушов</w:t>
      </w:r>
      <w:proofErr w:type="spellEnd"/>
    </w:p>
    <w:p w14:paraId="02A93DE7" w14:textId="77777777" w:rsidR="00DB0ADF" w:rsidRPr="002F3BF7" w:rsidRDefault="00DB0ADF" w:rsidP="002F3BF7">
      <w:pPr>
        <w:rPr>
          <w:rFonts w:ascii="Times New Roman" w:hAnsi="Times New Roman" w:cs="Times New Roman"/>
          <w:sz w:val="28"/>
          <w:szCs w:val="28"/>
        </w:rPr>
      </w:pPr>
    </w:p>
    <w:sectPr w:rsidR="00DB0ADF" w:rsidRPr="002F3BF7" w:rsidSect="004B3397">
      <w:footerReference w:type="default" r:id="rId10"/>
      <w:pgSz w:w="11906" w:h="16838" w:code="9"/>
      <w:pgMar w:top="993" w:right="567" w:bottom="1134" w:left="1701" w:header="0" w:footer="73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2ACA58" w14:textId="77777777" w:rsidR="006811B2" w:rsidRDefault="006811B2" w:rsidP="00DF65C7">
      <w:r>
        <w:separator/>
      </w:r>
    </w:p>
  </w:endnote>
  <w:endnote w:type="continuationSeparator" w:id="0">
    <w:p w14:paraId="1672A43B" w14:textId="77777777" w:rsidR="006811B2" w:rsidRDefault="006811B2" w:rsidP="00DF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75403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4DD622" w14:textId="77777777" w:rsidR="00147AD7" w:rsidRPr="00DE290B" w:rsidRDefault="00147AD7">
        <w:pPr>
          <w:pStyle w:val="af6"/>
          <w:jc w:val="right"/>
          <w:rPr>
            <w:rFonts w:ascii="Times New Roman" w:hAnsi="Times New Roman" w:cs="Times New Roman"/>
          </w:rPr>
        </w:pPr>
        <w:r w:rsidRPr="00DE290B">
          <w:rPr>
            <w:rFonts w:ascii="Times New Roman" w:hAnsi="Times New Roman" w:cs="Times New Roman"/>
          </w:rPr>
          <w:fldChar w:fldCharType="begin"/>
        </w:r>
        <w:r w:rsidRPr="00DE290B">
          <w:rPr>
            <w:rFonts w:ascii="Times New Roman" w:hAnsi="Times New Roman" w:cs="Times New Roman"/>
          </w:rPr>
          <w:instrText>PAGE   \* MERGEFORMAT</w:instrText>
        </w:r>
        <w:r w:rsidRPr="00DE290B">
          <w:rPr>
            <w:rFonts w:ascii="Times New Roman" w:hAnsi="Times New Roman" w:cs="Times New Roman"/>
          </w:rPr>
          <w:fldChar w:fldCharType="separate"/>
        </w:r>
        <w:r w:rsidR="0042064F">
          <w:rPr>
            <w:rFonts w:ascii="Times New Roman" w:hAnsi="Times New Roman" w:cs="Times New Roman"/>
            <w:noProof/>
          </w:rPr>
          <w:t>2</w:t>
        </w:r>
        <w:r w:rsidRPr="00DE290B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DEB587" w14:textId="77777777" w:rsidR="006811B2" w:rsidRDefault="006811B2" w:rsidP="00DF65C7">
      <w:r>
        <w:separator/>
      </w:r>
    </w:p>
  </w:footnote>
  <w:footnote w:type="continuationSeparator" w:id="0">
    <w:p w14:paraId="12B9FE0B" w14:textId="77777777" w:rsidR="006811B2" w:rsidRDefault="006811B2" w:rsidP="00DF6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4">
    <w:nsid w:val="00000009"/>
    <w:multiLevelType w:val="multilevel"/>
    <w:tmpl w:val="00000008"/>
    <w:lvl w:ilvl="0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5">
    <w:nsid w:val="0000000B"/>
    <w:multiLevelType w:val="multilevel"/>
    <w:tmpl w:val="0000000A"/>
    <w:lvl w:ilvl="0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0F"/>
    <w:multiLevelType w:val="multilevel"/>
    <w:tmpl w:val="0000000E"/>
    <w:lvl w:ilvl="0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9">
    <w:nsid w:val="00000013"/>
    <w:multiLevelType w:val="multilevel"/>
    <w:tmpl w:val="00000012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0">
    <w:nsid w:val="00000015"/>
    <w:multiLevelType w:val="multilevel"/>
    <w:tmpl w:val="00000014"/>
    <w:lvl w:ilvl="0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17"/>
    <w:multiLevelType w:val="multilevel"/>
    <w:tmpl w:val="00000016"/>
    <w:lvl w:ilvl="0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1B"/>
    <w:multiLevelType w:val="multilevel"/>
    <w:tmpl w:val="0000001A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4">
    <w:nsid w:val="0000001D"/>
    <w:multiLevelType w:val="multilevel"/>
    <w:tmpl w:val="0000001C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5">
    <w:nsid w:val="0000001F"/>
    <w:multiLevelType w:val="multilevel"/>
    <w:tmpl w:val="0000001E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6">
    <w:nsid w:val="00000021"/>
    <w:multiLevelType w:val="multilevel"/>
    <w:tmpl w:val="00000020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7">
    <w:nsid w:val="00000023"/>
    <w:multiLevelType w:val="multilevel"/>
    <w:tmpl w:val="00000022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8">
    <w:nsid w:val="00000025"/>
    <w:multiLevelType w:val="multilevel"/>
    <w:tmpl w:val="00000024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9">
    <w:nsid w:val="00000027"/>
    <w:multiLevelType w:val="multilevel"/>
    <w:tmpl w:val="00000026"/>
    <w:lvl w:ilvl="0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0">
    <w:nsid w:val="00000029"/>
    <w:multiLevelType w:val="multilevel"/>
    <w:tmpl w:val="00000028"/>
    <w:lvl w:ilvl="0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1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2">
    <w:nsid w:val="0000002D"/>
    <w:multiLevelType w:val="multilevel"/>
    <w:tmpl w:val="0000002C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3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4">
    <w:nsid w:val="00000031"/>
    <w:multiLevelType w:val="multilevel"/>
    <w:tmpl w:val="000000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5">
    <w:nsid w:val="00000033"/>
    <w:multiLevelType w:val="multilevel"/>
    <w:tmpl w:val="00000032"/>
    <w:lvl w:ilvl="0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6">
    <w:nsid w:val="00000035"/>
    <w:multiLevelType w:val="multilevel"/>
    <w:tmpl w:val="000000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7">
    <w:nsid w:val="00000037"/>
    <w:multiLevelType w:val="multilevel"/>
    <w:tmpl w:val="000000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8">
    <w:nsid w:val="12C42C58"/>
    <w:multiLevelType w:val="hybridMultilevel"/>
    <w:tmpl w:val="A37AEFB6"/>
    <w:lvl w:ilvl="0" w:tplc="35A2D8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162B29ED"/>
    <w:multiLevelType w:val="hybridMultilevel"/>
    <w:tmpl w:val="2AEE3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16F742D9"/>
    <w:multiLevelType w:val="hybridMultilevel"/>
    <w:tmpl w:val="04A0B604"/>
    <w:lvl w:ilvl="0" w:tplc="075EECA4">
      <w:start w:val="1"/>
      <w:numFmt w:val="decimal"/>
      <w:lvlText w:val="%1."/>
      <w:lvlJc w:val="left"/>
      <w:pPr>
        <w:ind w:left="422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  <w:rPr>
        <w:rFonts w:cs="Times New Roman"/>
      </w:rPr>
    </w:lvl>
  </w:abstractNum>
  <w:abstractNum w:abstractNumId="31">
    <w:nsid w:val="386663FE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2">
    <w:nsid w:val="3C1A0376"/>
    <w:multiLevelType w:val="hybridMultilevel"/>
    <w:tmpl w:val="69E26110"/>
    <w:lvl w:ilvl="0" w:tplc="9AA4184C">
      <w:start w:val="2033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>
    <w:nsid w:val="60DD3D61"/>
    <w:multiLevelType w:val="hybridMultilevel"/>
    <w:tmpl w:val="2F30C0C4"/>
    <w:lvl w:ilvl="0" w:tplc="503683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7A41380"/>
    <w:multiLevelType w:val="hybridMultilevel"/>
    <w:tmpl w:val="270A0520"/>
    <w:lvl w:ilvl="0" w:tplc="A88EB87C">
      <w:start w:val="1"/>
      <w:numFmt w:val="decimal"/>
      <w:lvlText w:val="%1."/>
      <w:lvlJc w:val="left"/>
      <w:pPr>
        <w:ind w:left="1864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7F9B4368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34"/>
  </w:num>
  <w:num w:numId="30">
    <w:abstractNumId w:val="30"/>
  </w:num>
  <w:num w:numId="31">
    <w:abstractNumId w:val="31"/>
  </w:num>
  <w:num w:numId="32">
    <w:abstractNumId w:val="35"/>
  </w:num>
  <w:num w:numId="33">
    <w:abstractNumId w:val="29"/>
  </w:num>
  <w:num w:numId="34">
    <w:abstractNumId w:val="32"/>
  </w:num>
  <w:num w:numId="35">
    <w:abstractNumId w:val="33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hyphenationZone w:val="357"/>
  <w:doNotHyphenateCap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4B"/>
    <w:rsid w:val="0003277F"/>
    <w:rsid w:val="00054E37"/>
    <w:rsid w:val="000666DC"/>
    <w:rsid w:val="00077356"/>
    <w:rsid w:val="00082E0D"/>
    <w:rsid w:val="000D14E6"/>
    <w:rsid w:val="000E6D58"/>
    <w:rsid w:val="000F181E"/>
    <w:rsid w:val="00111B75"/>
    <w:rsid w:val="00116048"/>
    <w:rsid w:val="00117FB5"/>
    <w:rsid w:val="00123EB8"/>
    <w:rsid w:val="00144E03"/>
    <w:rsid w:val="00147AD7"/>
    <w:rsid w:val="001814B4"/>
    <w:rsid w:val="00193F0E"/>
    <w:rsid w:val="001C36CF"/>
    <w:rsid w:val="001C47C5"/>
    <w:rsid w:val="001F3367"/>
    <w:rsid w:val="001F6392"/>
    <w:rsid w:val="00216E30"/>
    <w:rsid w:val="002254F5"/>
    <w:rsid w:val="00240889"/>
    <w:rsid w:val="00243A2F"/>
    <w:rsid w:val="0027659D"/>
    <w:rsid w:val="002A4BC1"/>
    <w:rsid w:val="002A7F5C"/>
    <w:rsid w:val="002D1C66"/>
    <w:rsid w:val="002E3751"/>
    <w:rsid w:val="002F3BF7"/>
    <w:rsid w:val="003038C0"/>
    <w:rsid w:val="00314CA1"/>
    <w:rsid w:val="00315DA5"/>
    <w:rsid w:val="003222D9"/>
    <w:rsid w:val="0037174E"/>
    <w:rsid w:val="003D4D9F"/>
    <w:rsid w:val="003D5F62"/>
    <w:rsid w:val="004122AD"/>
    <w:rsid w:val="004167FD"/>
    <w:rsid w:val="0042064F"/>
    <w:rsid w:val="00424411"/>
    <w:rsid w:val="00450B27"/>
    <w:rsid w:val="00464BB9"/>
    <w:rsid w:val="004734DF"/>
    <w:rsid w:val="004851EA"/>
    <w:rsid w:val="00495D3C"/>
    <w:rsid w:val="004B3397"/>
    <w:rsid w:val="004D32F6"/>
    <w:rsid w:val="004E378E"/>
    <w:rsid w:val="00515668"/>
    <w:rsid w:val="00581C1C"/>
    <w:rsid w:val="00593261"/>
    <w:rsid w:val="00593C8F"/>
    <w:rsid w:val="00593E0D"/>
    <w:rsid w:val="005A0849"/>
    <w:rsid w:val="005A3F79"/>
    <w:rsid w:val="005A7B0A"/>
    <w:rsid w:val="005B5CDD"/>
    <w:rsid w:val="005F13E3"/>
    <w:rsid w:val="006129B0"/>
    <w:rsid w:val="006811B2"/>
    <w:rsid w:val="006842C7"/>
    <w:rsid w:val="006B1E57"/>
    <w:rsid w:val="006D0727"/>
    <w:rsid w:val="006D2C6E"/>
    <w:rsid w:val="006E0B36"/>
    <w:rsid w:val="00715CDB"/>
    <w:rsid w:val="00724716"/>
    <w:rsid w:val="0073334B"/>
    <w:rsid w:val="00734B03"/>
    <w:rsid w:val="00790C6A"/>
    <w:rsid w:val="007A3309"/>
    <w:rsid w:val="0082729F"/>
    <w:rsid w:val="00842275"/>
    <w:rsid w:val="00852E86"/>
    <w:rsid w:val="00861A2C"/>
    <w:rsid w:val="00863E19"/>
    <w:rsid w:val="008A202C"/>
    <w:rsid w:val="008D0D71"/>
    <w:rsid w:val="00902B79"/>
    <w:rsid w:val="0090327F"/>
    <w:rsid w:val="00912953"/>
    <w:rsid w:val="009801DB"/>
    <w:rsid w:val="009E07D1"/>
    <w:rsid w:val="009E66B0"/>
    <w:rsid w:val="00A075C3"/>
    <w:rsid w:val="00A13394"/>
    <w:rsid w:val="00A2474C"/>
    <w:rsid w:val="00A5744B"/>
    <w:rsid w:val="00AA7BC6"/>
    <w:rsid w:val="00AF3FC4"/>
    <w:rsid w:val="00AF762B"/>
    <w:rsid w:val="00B00981"/>
    <w:rsid w:val="00B4691B"/>
    <w:rsid w:val="00B74568"/>
    <w:rsid w:val="00B93B79"/>
    <w:rsid w:val="00BA26E3"/>
    <w:rsid w:val="00BB0B1A"/>
    <w:rsid w:val="00BB6E7C"/>
    <w:rsid w:val="00BD0A90"/>
    <w:rsid w:val="00BD4EB9"/>
    <w:rsid w:val="00C111DE"/>
    <w:rsid w:val="00C379F6"/>
    <w:rsid w:val="00C41A89"/>
    <w:rsid w:val="00C71C1D"/>
    <w:rsid w:val="00C73CCB"/>
    <w:rsid w:val="00C829EB"/>
    <w:rsid w:val="00C87E0B"/>
    <w:rsid w:val="00CA6450"/>
    <w:rsid w:val="00D17772"/>
    <w:rsid w:val="00D668D8"/>
    <w:rsid w:val="00DB0ADF"/>
    <w:rsid w:val="00DC563E"/>
    <w:rsid w:val="00DE290B"/>
    <w:rsid w:val="00DF4E67"/>
    <w:rsid w:val="00DF65C7"/>
    <w:rsid w:val="00E247FE"/>
    <w:rsid w:val="00E25D26"/>
    <w:rsid w:val="00E31F39"/>
    <w:rsid w:val="00E619D7"/>
    <w:rsid w:val="00E727C0"/>
    <w:rsid w:val="00EA4BB4"/>
    <w:rsid w:val="00EE1EBA"/>
    <w:rsid w:val="00F11D04"/>
    <w:rsid w:val="00F30149"/>
    <w:rsid w:val="00F45378"/>
    <w:rsid w:val="00F55461"/>
    <w:rsid w:val="00F72E6D"/>
    <w:rsid w:val="00F81DD2"/>
    <w:rsid w:val="00F93D35"/>
    <w:rsid w:val="00FD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5C09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34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334B"/>
    <w:pPr>
      <w:keepNext/>
      <w:widowControl/>
      <w:spacing w:before="240" w:after="60"/>
      <w:outlineLvl w:val="0"/>
    </w:pPr>
    <w:rPr>
      <w:rFonts w:ascii="Arial" w:hAnsi="Arial" w:cs="Times New Roman"/>
      <w:b/>
      <w:bCs/>
      <w:color w:val="auto"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3334B"/>
    <w:pPr>
      <w:keepNext/>
      <w:widowControl/>
      <w:spacing w:before="120"/>
      <w:jc w:val="center"/>
      <w:outlineLvl w:val="8"/>
    </w:pPr>
    <w:rPr>
      <w:rFonts w:ascii="Times New Roman" w:hAnsi="Times New Roman" w:cs="Times New Roman"/>
      <w:b/>
      <w:bCs/>
      <w:noProof/>
      <w:color w:val="auto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334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3334B"/>
    <w:rPr>
      <w:rFonts w:eastAsia="Times New Roman" w:cs="Times New Roman"/>
      <w:b/>
      <w:bCs/>
      <w:noProof/>
      <w:sz w:val="20"/>
      <w:szCs w:val="20"/>
      <w:lang w:eastAsia="ru-RU"/>
    </w:rPr>
  </w:style>
  <w:style w:type="character" w:styleId="a3">
    <w:name w:val="Hyperlink"/>
    <w:basedOn w:val="a0"/>
    <w:uiPriority w:val="99"/>
    <w:rsid w:val="0073334B"/>
    <w:rPr>
      <w:rFonts w:cs="Times New Roman"/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73334B"/>
    <w:rPr>
      <w:rFonts w:cs="Times New Roman"/>
      <w:sz w:val="37"/>
      <w:szCs w:val="3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73334B"/>
    <w:rPr>
      <w:rFonts w:cs="Times New Roman"/>
      <w:spacing w:val="3"/>
      <w:sz w:val="29"/>
      <w:szCs w:val="29"/>
      <w:shd w:val="clear" w:color="auto" w:fill="FFFFFF"/>
    </w:rPr>
  </w:style>
  <w:style w:type="paragraph" w:styleId="a4">
    <w:name w:val="Body Text"/>
    <w:basedOn w:val="a"/>
    <w:link w:val="11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character" w:customStyle="1" w:styleId="a5">
    <w:name w:val="Основной текст Знак"/>
    <w:basedOn w:val="a0"/>
    <w:rsid w:val="0073334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9">
    <w:name w:val="Основной текст Знак1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30">
    <w:name w:val="Основной текст Знак1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20">
    <w:name w:val="Основной текст Знак12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10">
    <w:name w:val="Основной текст Знак11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00">
    <w:name w:val="Основной текст Знак10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91">
    <w:name w:val="Основной текст Знак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4">
    <w:name w:val="Основной текст Знак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3">
    <w:name w:val="Основной текст Знак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73334B"/>
    <w:rPr>
      <w:rFonts w:cs="Courier New"/>
      <w:color w:val="000000"/>
    </w:rPr>
  </w:style>
  <w:style w:type="character" w:customStyle="1" w:styleId="a6">
    <w:name w:val="Оглавление_"/>
    <w:basedOn w:val="a0"/>
    <w:link w:val="1a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7">
    <w:name w:val="Оглавление + Полужирный"/>
    <w:aliases w:val="Интервал 0 pt"/>
    <w:basedOn w:val="a6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30">
    <w:name w:val="Оглавление 3 Знак"/>
    <w:basedOn w:val="a0"/>
    <w:link w:val="31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2">
    <w:name w:val="Оглавление (2) + Не полужирный"/>
    <w:aliases w:val="Интервал 0 pt25"/>
    <w:basedOn w:val="30"/>
    <w:uiPriority w:val="99"/>
    <w:rsid w:val="0073334B"/>
    <w:rPr>
      <w:rFonts w:cs="Times New Roman"/>
      <w:b w:val="0"/>
      <w:bCs w:val="0"/>
      <w:spacing w:val="2"/>
      <w:sz w:val="26"/>
      <w:szCs w:val="26"/>
      <w:shd w:val="clear" w:color="auto" w:fill="FFFFFF"/>
    </w:rPr>
  </w:style>
  <w:style w:type="character" w:customStyle="1" w:styleId="1b">
    <w:name w:val="Оглавление + Полужирный1"/>
    <w:aliases w:val="Интервал 0 pt24"/>
    <w:basedOn w:val="a6"/>
    <w:uiPriority w:val="99"/>
    <w:rsid w:val="0073334B"/>
    <w:rPr>
      <w:rFonts w:cs="Times New Roman"/>
      <w:b/>
      <w:bCs/>
      <w:spacing w:val="8"/>
      <w:sz w:val="26"/>
      <w:szCs w:val="26"/>
      <w:shd w:val="clear" w:color="auto" w:fill="FFFFFF"/>
    </w:rPr>
  </w:style>
  <w:style w:type="character" w:customStyle="1" w:styleId="a8">
    <w:name w:val="Оглавление"/>
    <w:basedOn w:val="a6"/>
    <w:uiPriority w:val="99"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9">
    <w:name w:val="Колонтитул_"/>
    <w:basedOn w:val="a0"/>
    <w:link w:val="aa"/>
    <w:uiPriority w:val="99"/>
    <w:locked/>
    <w:rsid w:val="0073334B"/>
    <w:rPr>
      <w:rFonts w:cs="Times New Roman"/>
      <w:spacing w:val="5"/>
      <w:sz w:val="21"/>
      <w:szCs w:val="21"/>
      <w:shd w:val="clear" w:color="auto" w:fill="FFFFFF"/>
    </w:rPr>
  </w:style>
  <w:style w:type="character" w:customStyle="1" w:styleId="23">
    <w:name w:val="Основной текст (2)_"/>
    <w:basedOn w:val="a0"/>
    <w:link w:val="2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32">
    <w:name w:val="Заголовок №3_"/>
    <w:basedOn w:val="a0"/>
    <w:link w:val="3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b">
    <w:name w:val="Подпись к таблице_"/>
    <w:basedOn w:val="a0"/>
    <w:link w:val="1c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01">
    <w:name w:val="Основной текст + 10"/>
    <w:aliases w:val="5 pt,Интервал 0 pt23"/>
    <w:basedOn w:val="11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3">
    <w:name w:val="Заголовок №3"/>
    <w:basedOn w:val="32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ac">
    <w:name w:val="Основной текст + Полужирный"/>
    <w:aliases w:val="Интервал 0 pt22"/>
    <w:basedOn w:val="11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34">
    <w:name w:val="Основной текст (3)_"/>
    <w:basedOn w:val="a0"/>
    <w:link w:val="311"/>
    <w:uiPriority w:val="99"/>
    <w:locked/>
    <w:rsid w:val="0073334B"/>
    <w:rPr>
      <w:rFonts w:cs="Times New Roman"/>
      <w:i/>
      <w:iCs/>
      <w:spacing w:val="4"/>
      <w:sz w:val="25"/>
      <w:szCs w:val="25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73334B"/>
    <w:rPr>
      <w:rFonts w:cs="Times New Roman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">
    <w:name w:val="Основной текст (2) + 12"/>
    <w:aliases w:val="5 pt18,Не полужирный,Курсив,Интервал 0 pt21"/>
    <w:basedOn w:val="23"/>
    <w:uiPriority w:val="99"/>
    <w:rsid w:val="0073334B"/>
    <w:rPr>
      <w:rFonts w:cs="Times New Roman"/>
      <w:b w:val="0"/>
      <w:bCs w:val="0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3">
    <w:name w:val="Основной текст (2) + 123"/>
    <w:aliases w:val="5 pt17,Не полужирный1,Курсив12,Интервал 0 pt20"/>
    <w:basedOn w:val="23"/>
    <w:uiPriority w:val="99"/>
    <w:rsid w:val="0073334B"/>
    <w:rPr>
      <w:rFonts w:cs="Times New Roman"/>
      <w:b w:val="0"/>
      <w:bCs w:val="0"/>
      <w:i/>
      <w:iCs/>
      <w:noProof/>
      <w:spacing w:val="4"/>
      <w:sz w:val="25"/>
      <w:szCs w:val="25"/>
      <w:shd w:val="clear" w:color="auto" w:fill="FFFFFF"/>
    </w:rPr>
  </w:style>
  <w:style w:type="character" w:customStyle="1" w:styleId="ad">
    <w:name w:val="Подпись к таблице"/>
    <w:basedOn w:val="ab"/>
    <w:uiPriority w:val="99"/>
    <w:rsid w:val="0073334B"/>
    <w:rPr>
      <w:rFonts w:cs="Times New Roman"/>
      <w:spacing w:val="2"/>
      <w:sz w:val="26"/>
      <w:szCs w:val="26"/>
      <w:u w:val="single"/>
      <w:shd w:val="clear" w:color="auto" w:fill="FFFFFF"/>
    </w:rPr>
  </w:style>
  <w:style w:type="character" w:customStyle="1" w:styleId="40">
    <w:name w:val="Основной текст (4)_"/>
    <w:basedOn w:val="a0"/>
    <w:link w:val="41"/>
    <w:uiPriority w:val="99"/>
    <w:locked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42">
    <w:name w:val="Основной текст (4)"/>
    <w:basedOn w:val="40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2">
    <w:name w:val="Основной текст (2) + 122"/>
    <w:aliases w:val="5 pt16,Курсив11,Интервал 0 pt19"/>
    <w:basedOn w:val="23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1">
    <w:name w:val="Основной текст (2) + 121"/>
    <w:aliases w:val="5 pt15,Курсив10,Интервал 0 pt18"/>
    <w:basedOn w:val="23"/>
    <w:uiPriority w:val="99"/>
    <w:rsid w:val="0073334B"/>
    <w:rPr>
      <w:rFonts w:cs="Times New Roman"/>
      <w:b/>
      <w:bCs/>
      <w:i/>
      <w:iCs/>
      <w:noProof/>
      <w:spacing w:val="2"/>
      <w:sz w:val="25"/>
      <w:szCs w:val="25"/>
      <w:shd w:val="clear" w:color="auto" w:fill="FFFFFF"/>
    </w:rPr>
  </w:style>
  <w:style w:type="character" w:customStyle="1" w:styleId="25">
    <w:name w:val="Основной текст (2) + Не полужирный"/>
    <w:aliases w:val="Интервал 0 pt17"/>
    <w:basedOn w:val="23"/>
    <w:uiPriority w:val="99"/>
    <w:rsid w:val="0073334B"/>
    <w:rPr>
      <w:rFonts w:cs="Times New Roman"/>
      <w:b w:val="0"/>
      <w:bCs w:val="0"/>
      <w:noProof/>
      <w:spacing w:val="2"/>
      <w:sz w:val="26"/>
      <w:szCs w:val="26"/>
      <w:shd w:val="clear" w:color="auto" w:fill="FFFFFF"/>
    </w:rPr>
  </w:style>
  <w:style w:type="character" w:customStyle="1" w:styleId="121">
    <w:name w:val="Основной текст + 12"/>
    <w:aliases w:val="5 pt14,Полужирный,Курсив9"/>
    <w:basedOn w:val="11"/>
    <w:uiPriority w:val="99"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50">
    <w:name w:val="Основной текст (5)_"/>
    <w:basedOn w:val="a0"/>
    <w:link w:val="51"/>
    <w:uiPriority w:val="99"/>
    <w:locked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2">
    <w:name w:val="Основной текст (5)"/>
    <w:basedOn w:val="50"/>
    <w:uiPriority w:val="99"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9pt">
    <w:name w:val="Основной текст (5) + 9 pt"/>
    <w:aliases w:val="Интервал 0 pt16"/>
    <w:basedOn w:val="50"/>
    <w:uiPriority w:val="99"/>
    <w:rsid w:val="0073334B"/>
    <w:rPr>
      <w:rFonts w:ascii="Consolas" w:hAnsi="Consolas" w:cs="Consolas"/>
      <w:spacing w:val="1"/>
      <w:sz w:val="18"/>
      <w:szCs w:val="18"/>
      <w:shd w:val="clear" w:color="auto" w:fill="FFFFFF"/>
    </w:rPr>
  </w:style>
  <w:style w:type="character" w:customStyle="1" w:styleId="5Sylfaen">
    <w:name w:val="Основной текст (5) + Sylfaen"/>
    <w:aliases w:val="9,5 pt13,Интервал 0 pt15"/>
    <w:basedOn w:val="50"/>
    <w:uiPriority w:val="99"/>
    <w:rsid w:val="0073334B"/>
    <w:rPr>
      <w:rFonts w:ascii="Sylfaen" w:hAnsi="Sylfaen" w:cs="Sylfaen"/>
      <w:spacing w:val="-6"/>
      <w:sz w:val="19"/>
      <w:szCs w:val="19"/>
      <w:shd w:val="clear" w:color="auto" w:fill="FFFFFF"/>
    </w:rPr>
  </w:style>
  <w:style w:type="character" w:customStyle="1" w:styleId="510">
    <w:name w:val="Основной текст (5) + 10"/>
    <w:aliases w:val="5 pt12,Интервал 0 pt14"/>
    <w:basedOn w:val="50"/>
    <w:uiPriority w:val="99"/>
    <w:rsid w:val="0073334B"/>
    <w:rPr>
      <w:rFonts w:ascii="Consolas" w:hAnsi="Consolas" w:cs="Consolas"/>
      <w:noProof/>
      <w:spacing w:val="0"/>
      <w:sz w:val="21"/>
      <w:szCs w:val="21"/>
      <w:shd w:val="clear" w:color="auto" w:fill="FFFFFF"/>
    </w:rPr>
  </w:style>
  <w:style w:type="character" w:customStyle="1" w:styleId="5TimesNewRoman">
    <w:name w:val="Основной текст (5) + Times New Roman"/>
    <w:aliases w:val="9 pt,Интервал 0 pt13"/>
    <w:basedOn w:val="50"/>
    <w:uiPriority w:val="99"/>
    <w:rsid w:val="0073334B"/>
    <w:rPr>
      <w:rFonts w:ascii="Times New Roman" w:hAnsi="Times New Roman" w:cs="Times New Roman"/>
      <w:noProof/>
      <w:spacing w:val="0"/>
      <w:sz w:val="18"/>
      <w:szCs w:val="18"/>
      <w:shd w:val="clear" w:color="auto" w:fill="FFFFFF"/>
    </w:rPr>
  </w:style>
  <w:style w:type="character" w:customStyle="1" w:styleId="ae">
    <w:name w:val="Подпись к картинке_"/>
    <w:basedOn w:val="a0"/>
    <w:link w:val="af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0pt">
    <w:name w:val="Подпись к картинке + Интервал 0 pt"/>
    <w:basedOn w:val="ae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0">
    <w:name w:val="Колонтитул + Интервал 0 pt"/>
    <w:basedOn w:val="a9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6">
    <w:name w:val="Подпись к картинке (3)_"/>
    <w:basedOn w:val="a0"/>
    <w:link w:val="37"/>
    <w:uiPriority w:val="99"/>
    <w:locked/>
    <w:rsid w:val="0073334B"/>
    <w:rPr>
      <w:rFonts w:ascii="Calibri" w:hAnsi="Calibri" w:cs="Calibri"/>
      <w:spacing w:val="-11"/>
      <w:sz w:val="19"/>
      <w:szCs w:val="19"/>
      <w:shd w:val="clear" w:color="auto" w:fill="FFFFFF"/>
      <w:lang w:val="en-US"/>
    </w:rPr>
  </w:style>
  <w:style w:type="character" w:customStyle="1" w:styleId="3TimesNewRoman">
    <w:name w:val="Подпись к картинке (3) + Times New Roman"/>
    <w:aliases w:val="10 pt,Курсив8,Интервал 0 pt12"/>
    <w:basedOn w:val="36"/>
    <w:uiPriority w:val="99"/>
    <w:rsid w:val="0073334B"/>
    <w:rPr>
      <w:rFonts w:ascii="Times New Roman" w:hAnsi="Times New Roman" w:cs="Times New Roman"/>
      <w:i/>
      <w:iCs/>
      <w:noProof/>
      <w:spacing w:val="0"/>
      <w:sz w:val="20"/>
      <w:szCs w:val="20"/>
      <w:shd w:val="clear" w:color="auto" w:fill="FFFFFF"/>
      <w:lang w:val="en-US"/>
    </w:rPr>
  </w:style>
  <w:style w:type="character" w:customStyle="1" w:styleId="60">
    <w:name w:val="Основной текст (6)_"/>
    <w:basedOn w:val="a0"/>
    <w:link w:val="61"/>
    <w:uiPriority w:val="99"/>
    <w:locked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2">
    <w:name w:val="Подпись к картинке + 10"/>
    <w:aliases w:val="5 pt11,Курсив7,Интервал 0 pt11"/>
    <w:basedOn w:val="ae"/>
    <w:uiPriority w:val="99"/>
    <w:rsid w:val="0073334B"/>
    <w:rPr>
      <w:rFonts w:cs="Times New Roman"/>
      <w:i/>
      <w:iCs/>
      <w:spacing w:val="16"/>
      <w:sz w:val="21"/>
      <w:szCs w:val="21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26">
    <w:name w:val="Подпись к таблице (2)_"/>
    <w:basedOn w:val="a0"/>
    <w:link w:val="27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3">
    <w:name w:val="Основной текст + 123"/>
    <w:aliases w:val="5 pt10,Интервал 0 pt10"/>
    <w:basedOn w:val="11"/>
    <w:uiPriority w:val="99"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2">
    <w:name w:val="Основной текст + 122"/>
    <w:aliases w:val="5 pt9,Полужирный8,Курсив6,Интервал 0 pt9"/>
    <w:basedOn w:val="11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72">
    <w:name w:val="Основной текст (7)"/>
    <w:basedOn w:val="70"/>
    <w:uiPriority w:val="99"/>
    <w:rsid w:val="0073334B"/>
    <w:rPr>
      <w:rFonts w:cs="Times New Roman"/>
      <w:spacing w:val="1"/>
      <w:sz w:val="25"/>
      <w:szCs w:val="25"/>
      <w:u w:val="single"/>
      <w:shd w:val="clear" w:color="auto" w:fill="FFFFFF"/>
    </w:rPr>
  </w:style>
  <w:style w:type="character" w:customStyle="1" w:styleId="0pt1">
    <w:name w:val="Основной текст + Интервал 0 pt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3">
    <w:name w:val="Основной текст + Интервал 0 pt3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2">
    <w:name w:val="Подпись к таблице + Интервал 0 pt"/>
    <w:basedOn w:val="ab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107">
    <w:name w:val="Основной текст + 107"/>
    <w:aliases w:val="5 pt8,Интервал 0 pt8"/>
    <w:basedOn w:val="11"/>
    <w:uiPriority w:val="99"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6">
    <w:name w:val="Основной текст + 106"/>
    <w:aliases w:val="5 pt7,Полужирный7,Интервал 0 pt7"/>
    <w:basedOn w:val="11"/>
    <w:uiPriority w:val="99"/>
    <w:rsid w:val="0073334B"/>
    <w:rPr>
      <w:rFonts w:cs="Times New Roman"/>
      <w:b/>
      <w:bCs/>
      <w:spacing w:val="-9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6"/>
    <w:basedOn w:val="11"/>
    <w:uiPriority w:val="99"/>
    <w:rsid w:val="0073334B"/>
    <w:rPr>
      <w:rFonts w:cs="Times New Roman"/>
      <w:noProof/>
      <w:spacing w:val="0"/>
      <w:sz w:val="20"/>
      <w:szCs w:val="20"/>
      <w:shd w:val="clear" w:color="auto" w:fill="FFFFFF"/>
    </w:rPr>
  </w:style>
  <w:style w:type="character" w:customStyle="1" w:styleId="105">
    <w:name w:val="Основной текст + 105"/>
    <w:aliases w:val="5 pt6,Полужирный6,Курсив5"/>
    <w:basedOn w:val="11"/>
    <w:uiPriority w:val="99"/>
    <w:rsid w:val="0073334B"/>
    <w:rPr>
      <w:rFonts w:cs="Times New Roman"/>
      <w:b/>
      <w:bCs/>
      <w:i/>
      <w:iCs/>
      <w:spacing w:val="2"/>
      <w:sz w:val="21"/>
      <w:szCs w:val="21"/>
      <w:shd w:val="clear" w:color="auto" w:fill="FFFFFF"/>
    </w:rPr>
  </w:style>
  <w:style w:type="character" w:customStyle="1" w:styleId="104">
    <w:name w:val="Основной текст + 104"/>
    <w:aliases w:val="5 pt5,Полужирный5,Интервал 1 pt"/>
    <w:basedOn w:val="11"/>
    <w:uiPriority w:val="99"/>
    <w:rsid w:val="0073334B"/>
    <w:rPr>
      <w:rFonts w:cs="Times New Roman"/>
      <w:b/>
      <w:bCs/>
      <w:spacing w:val="36"/>
      <w:sz w:val="21"/>
      <w:szCs w:val="21"/>
      <w:shd w:val="clear" w:color="auto" w:fill="FFFFFF"/>
    </w:rPr>
  </w:style>
  <w:style w:type="character" w:customStyle="1" w:styleId="28">
    <w:name w:val="Колонтитул (2)_"/>
    <w:basedOn w:val="a0"/>
    <w:link w:val="211"/>
    <w:uiPriority w:val="99"/>
    <w:locked/>
    <w:rsid w:val="0073334B"/>
    <w:rPr>
      <w:rFonts w:cs="Times New Roman"/>
      <w:spacing w:val="2"/>
      <w:sz w:val="25"/>
      <w:szCs w:val="25"/>
      <w:shd w:val="clear" w:color="auto" w:fill="FFFFFF"/>
    </w:rPr>
  </w:style>
  <w:style w:type="character" w:customStyle="1" w:styleId="29">
    <w:name w:val="Колонтитул (2)"/>
    <w:basedOn w:val="28"/>
    <w:uiPriority w:val="99"/>
    <w:rsid w:val="0073334B"/>
    <w:rPr>
      <w:rFonts w:cs="Times New Roman"/>
      <w:spacing w:val="2"/>
      <w:sz w:val="25"/>
      <w:szCs w:val="25"/>
      <w:u w:val="single"/>
      <w:shd w:val="clear" w:color="auto" w:fill="FFFFFF"/>
    </w:rPr>
  </w:style>
  <w:style w:type="character" w:customStyle="1" w:styleId="11pt">
    <w:name w:val="Основной текст + 11 pt"/>
    <w:aliases w:val="Полужирный4,Интервал 0 pt5"/>
    <w:basedOn w:val="11"/>
    <w:uiPriority w:val="99"/>
    <w:rsid w:val="0073334B"/>
    <w:rPr>
      <w:rFonts w:cs="Times New Roman"/>
      <w:b/>
      <w:bCs/>
      <w:spacing w:val="-11"/>
      <w:sz w:val="22"/>
      <w:szCs w:val="22"/>
      <w:shd w:val="clear" w:color="auto" w:fill="FFFFFF"/>
    </w:rPr>
  </w:style>
  <w:style w:type="character" w:customStyle="1" w:styleId="11pt2">
    <w:name w:val="Основной текст + 11 pt2"/>
    <w:aliases w:val="Полужирный3,Курсив4,Интервал 0 pt4"/>
    <w:basedOn w:val="11"/>
    <w:uiPriority w:val="99"/>
    <w:rsid w:val="0073334B"/>
    <w:rPr>
      <w:rFonts w:cs="Times New Roman"/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Интервал 0 pt3"/>
    <w:basedOn w:val="11"/>
    <w:uiPriority w:val="99"/>
    <w:rsid w:val="0073334B"/>
    <w:rPr>
      <w:rFonts w:cs="Times New Roman"/>
      <w:noProof/>
      <w:spacing w:val="0"/>
      <w:sz w:val="22"/>
      <w:szCs w:val="22"/>
      <w:shd w:val="clear" w:color="auto" w:fill="FFFFFF"/>
    </w:rPr>
  </w:style>
  <w:style w:type="character" w:customStyle="1" w:styleId="103">
    <w:name w:val="Основной текст + 103"/>
    <w:aliases w:val="5 pt4,Полужирный2,Интервал 0 pt2"/>
    <w:basedOn w:val="11"/>
    <w:uiPriority w:val="99"/>
    <w:rsid w:val="0073334B"/>
    <w:rPr>
      <w:rFonts w:cs="Times New Roman"/>
      <w:b/>
      <w:bCs/>
      <w:spacing w:val="-11"/>
      <w:sz w:val="21"/>
      <w:szCs w:val="21"/>
      <w:shd w:val="clear" w:color="auto" w:fill="FFFFFF"/>
    </w:rPr>
  </w:style>
  <w:style w:type="character" w:customStyle="1" w:styleId="0pt20">
    <w:name w:val="Основной текст + Интервал 0 pt2"/>
    <w:basedOn w:val="11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0pt10">
    <w:name w:val="Подпись к таблице + Интервал 0 pt1"/>
    <w:basedOn w:val="ab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40pt">
    <w:name w:val="Основной текст (4) + Интервал 0 pt"/>
    <w:basedOn w:val="40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1210">
    <w:name w:val="Основной текст + 121"/>
    <w:aliases w:val="5 pt3,Курсив3"/>
    <w:basedOn w:val="11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34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0pt11">
    <w:name w:val="Основной текст + Интервал 0 pt1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220">
    <w:name w:val="Заголовок №2 (2)_"/>
    <w:basedOn w:val="a0"/>
    <w:link w:val="221"/>
    <w:uiPriority w:val="99"/>
    <w:locked/>
    <w:rsid w:val="0073334B"/>
    <w:rPr>
      <w:rFonts w:cs="Times New Roman"/>
      <w:b/>
      <w:bCs/>
      <w:i/>
      <w:iCs/>
      <w:sz w:val="25"/>
      <w:szCs w:val="25"/>
      <w:shd w:val="clear" w:color="auto" w:fill="FFFFFF"/>
    </w:rPr>
  </w:style>
  <w:style w:type="character" w:customStyle="1" w:styleId="1020">
    <w:name w:val="Основной текст + 102"/>
    <w:aliases w:val="5 pt2,Курсив2,Интервал 0 pt1"/>
    <w:basedOn w:val="11"/>
    <w:uiPriority w:val="99"/>
    <w:rsid w:val="0073334B"/>
    <w:rPr>
      <w:rFonts w:cs="Times New Roman"/>
      <w:i/>
      <w:iCs/>
      <w:noProof/>
      <w:spacing w:val="16"/>
      <w:sz w:val="21"/>
      <w:szCs w:val="21"/>
      <w:shd w:val="clear" w:color="auto" w:fill="FFFFFF"/>
    </w:rPr>
  </w:style>
  <w:style w:type="character" w:customStyle="1" w:styleId="1010">
    <w:name w:val="Основной текст + 101"/>
    <w:aliases w:val="5 pt1,Полужирный1,Курсив1,Интервал 1 pt1"/>
    <w:basedOn w:val="11"/>
    <w:uiPriority w:val="99"/>
    <w:rsid w:val="0073334B"/>
    <w:rPr>
      <w:rFonts w:cs="Times New Roman"/>
      <w:b/>
      <w:bCs/>
      <w:i/>
      <w:iCs/>
      <w:spacing w:val="25"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3334B"/>
    <w:pPr>
      <w:shd w:val="clear" w:color="auto" w:fill="FFFFFF"/>
      <w:spacing w:before="3660" w:after="6240" w:line="686" w:lineRule="exact"/>
      <w:jc w:val="center"/>
      <w:outlineLvl w:val="0"/>
    </w:pPr>
    <w:rPr>
      <w:rFonts w:ascii="Times New Roman" w:eastAsiaTheme="minorHAnsi" w:hAnsi="Times New Roman" w:cs="Times New Roman"/>
      <w:color w:val="auto"/>
      <w:sz w:val="37"/>
      <w:szCs w:val="37"/>
      <w:lang w:eastAsia="en-US"/>
    </w:rPr>
  </w:style>
  <w:style w:type="paragraph" w:customStyle="1" w:styleId="20">
    <w:name w:val="Заголовок №2"/>
    <w:basedOn w:val="a"/>
    <w:link w:val="2"/>
    <w:uiPriority w:val="99"/>
    <w:rsid w:val="0073334B"/>
    <w:pPr>
      <w:shd w:val="clear" w:color="auto" w:fill="FFFFFF"/>
      <w:spacing w:before="6240"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pacing w:val="3"/>
      <w:sz w:val="29"/>
      <w:szCs w:val="29"/>
      <w:lang w:eastAsia="en-US"/>
    </w:rPr>
  </w:style>
  <w:style w:type="paragraph" w:customStyle="1" w:styleId="1a">
    <w:name w:val="Оглавление1"/>
    <w:basedOn w:val="a"/>
    <w:link w:val="a6"/>
    <w:uiPriority w:val="99"/>
    <w:rsid w:val="0073334B"/>
    <w:pPr>
      <w:shd w:val="clear" w:color="auto" w:fill="FFFFFF"/>
      <w:spacing w:before="240" w:line="523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styleId="31">
    <w:name w:val="toc 3"/>
    <w:basedOn w:val="a"/>
    <w:next w:val="a"/>
    <w:link w:val="30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a">
    <w:name w:val="Колонтитул"/>
    <w:basedOn w:val="a"/>
    <w:link w:val="a9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5"/>
      <w:sz w:val="21"/>
      <w:szCs w:val="21"/>
      <w:lang w:eastAsia="en-US"/>
    </w:rPr>
  </w:style>
  <w:style w:type="paragraph" w:customStyle="1" w:styleId="210">
    <w:name w:val="Основной текст (2)1"/>
    <w:basedOn w:val="a"/>
    <w:link w:val="23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0">
    <w:name w:val="Заголовок №31"/>
    <w:basedOn w:val="a"/>
    <w:link w:val="32"/>
    <w:uiPriority w:val="99"/>
    <w:rsid w:val="0073334B"/>
    <w:pPr>
      <w:shd w:val="clear" w:color="auto" w:fill="FFFFFF"/>
      <w:spacing w:before="720" w:line="480" w:lineRule="exac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c">
    <w:name w:val="Подпись к таблице1"/>
    <w:basedOn w:val="a"/>
    <w:link w:val="ab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11">
    <w:name w:val="Основной текст (3)1"/>
    <w:basedOn w:val="a"/>
    <w:link w:val="34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i/>
      <w:iCs/>
      <w:color w:val="auto"/>
      <w:spacing w:val="4"/>
      <w:sz w:val="25"/>
      <w:szCs w:val="25"/>
      <w:lang w:eastAsia="en-US"/>
    </w:rPr>
  </w:style>
  <w:style w:type="paragraph" w:customStyle="1" w:styleId="41">
    <w:name w:val="Основной текст (4)1"/>
    <w:basedOn w:val="a"/>
    <w:link w:val="40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i/>
      <w:iCs/>
      <w:color w:val="auto"/>
      <w:spacing w:val="2"/>
      <w:sz w:val="25"/>
      <w:szCs w:val="25"/>
      <w:lang w:eastAsia="en-US"/>
    </w:rPr>
  </w:style>
  <w:style w:type="paragraph" w:customStyle="1" w:styleId="51">
    <w:name w:val="Основной текст (5)1"/>
    <w:basedOn w:val="a"/>
    <w:link w:val="50"/>
    <w:uiPriority w:val="99"/>
    <w:rsid w:val="0073334B"/>
    <w:pPr>
      <w:shd w:val="clear" w:color="auto" w:fill="FFFFFF"/>
      <w:spacing w:line="605" w:lineRule="exact"/>
      <w:jc w:val="both"/>
    </w:pPr>
    <w:rPr>
      <w:rFonts w:ascii="Consolas" w:eastAsiaTheme="minorHAnsi" w:hAnsi="Consolas" w:cs="Consolas"/>
      <w:color w:val="auto"/>
      <w:spacing w:val="4"/>
      <w:sz w:val="16"/>
      <w:szCs w:val="16"/>
      <w:lang w:eastAsia="en-US"/>
    </w:rPr>
  </w:style>
  <w:style w:type="paragraph" w:customStyle="1" w:styleId="af">
    <w:name w:val="Подпись к картинке"/>
    <w:basedOn w:val="a"/>
    <w:link w:val="ae"/>
    <w:uiPriority w:val="99"/>
    <w:rsid w:val="0073334B"/>
    <w:pPr>
      <w:shd w:val="clear" w:color="auto" w:fill="FFFFFF"/>
      <w:spacing w:after="60" w:line="240" w:lineRule="atLeast"/>
      <w:jc w:val="center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7">
    <w:name w:val="Подпись к картинке (3)"/>
    <w:basedOn w:val="a"/>
    <w:link w:val="36"/>
    <w:uiPriority w:val="99"/>
    <w:rsid w:val="0073334B"/>
    <w:pPr>
      <w:shd w:val="clear" w:color="auto" w:fill="FFFFFF"/>
      <w:spacing w:line="240" w:lineRule="atLeast"/>
    </w:pPr>
    <w:rPr>
      <w:rFonts w:ascii="Calibri" w:eastAsiaTheme="minorHAnsi" w:hAnsi="Calibri" w:cs="Calibri"/>
      <w:color w:val="auto"/>
      <w:spacing w:val="-11"/>
      <w:sz w:val="19"/>
      <w:szCs w:val="19"/>
      <w:lang w:val="en-US" w:eastAsia="en-US"/>
    </w:rPr>
  </w:style>
  <w:style w:type="paragraph" w:customStyle="1" w:styleId="61">
    <w:name w:val="Основной текст (6)"/>
    <w:basedOn w:val="a"/>
    <w:link w:val="60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4"/>
      <w:sz w:val="21"/>
      <w:szCs w:val="21"/>
      <w:lang w:eastAsia="en-US"/>
    </w:rPr>
  </w:style>
  <w:style w:type="paragraph" w:customStyle="1" w:styleId="71">
    <w:name w:val="Основной текст (7)1"/>
    <w:basedOn w:val="a"/>
    <w:link w:val="70"/>
    <w:uiPriority w:val="99"/>
    <w:rsid w:val="0073334B"/>
    <w:pPr>
      <w:shd w:val="clear" w:color="auto" w:fill="FFFFFF"/>
      <w:spacing w:after="180" w:line="485" w:lineRule="exact"/>
      <w:ind w:hanging="2140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7">
    <w:name w:val="Подпись к таблице (2)"/>
    <w:basedOn w:val="a"/>
    <w:link w:val="26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11">
    <w:name w:val="Колонтитул (2)1"/>
    <w:basedOn w:val="a"/>
    <w:link w:val="28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5"/>
      <w:szCs w:val="25"/>
      <w:lang w:eastAsia="en-US"/>
    </w:rPr>
  </w:style>
  <w:style w:type="paragraph" w:customStyle="1" w:styleId="221">
    <w:name w:val="Заголовок №2 (2)"/>
    <w:basedOn w:val="a"/>
    <w:link w:val="220"/>
    <w:uiPriority w:val="99"/>
    <w:rsid w:val="0073334B"/>
    <w:pPr>
      <w:shd w:val="clear" w:color="auto" w:fill="FFFFFF"/>
      <w:spacing w:before="420" w:line="485" w:lineRule="exact"/>
      <w:outlineLvl w:val="1"/>
    </w:pPr>
    <w:rPr>
      <w:rFonts w:ascii="Times New Roman" w:eastAsiaTheme="minorHAnsi" w:hAnsi="Times New Roman" w:cs="Times New Roman"/>
      <w:b/>
      <w:bCs/>
      <w:i/>
      <w:iCs/>
      <w:color w:val="auto"/>
      <w:sz w:val="25"/>
      <w:szCs w:val="25"/>
      <w:lang w:eastAsia="en-US"/>
    </w:rPr>
  </w:style>
  <w:style w:type="paragraph" w:customStyle="1" w:styleId="af0">
    <w:name w:val="Адресат (кому)"/>
    <w:basedOn w:val="a"/>
    <w:rsid w:val="0073334B"/>
    <w:pPr>
      <w:widowControl/>
      <w:suppressAutoHyphens/>
    </w:pPr>
    <w:rPr>
      <w:rFonts w:ascii="Times New Roman" w:hAnsi="Times New Roman" w:cs="Times New Roman"/>
      <w:b/>
      <w:bCs/>
      <w:i/>
      <w:iCs/>
      <w:color w:val="auto"/>
      <w:sz w:val="28"/>
      <w:szCs w:val="28"/>
    </w:rPr>
  </w:style>
  <w:style w:type="paragraph" w:styleId="af1">
    <w:name w:val="List Paragraph"/>
    <w:basedOn w:val="a"/>
    <w:qFormat/>
    <w:rsid w:val="0073334B"/>
    <w:pPr>
      <w:widowControl/>
      <w:ind w:left="720"/>
    </w:pPr>
    <w:rPr>
      <w:rFonts w:ascii="Times New Roman" w:hAnsi="Times New Roman" w:cs="Times New Roman"/>
      <w:color w:val="auto"/>
    </w:rPr>
  </w:style>
  <w:style w:type="paragraph" w:styleId="af2">
    <w:name w:val="Balloon Text"/>
    <w:basedOn w:val="a"/>
    <w:link w:val="af3"/>
    <w:rsid w:val="0073334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73334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4">
    <w:name w:val="header"/>
    <w:basedOn w:val="a"/>
    <w:link w:val="af5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f8">
    <w:name w:val="Table Grid"/>
    <w:basedOn w:val="a1"/>
    <w:rsid w:val="009E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C111DE"/>
    <w:rPr>
      <w:rFonts w:asciiTheme="minorHAnsi" w:eastAsiaTheme="minorEastAsia" w:hAnsiTheme="minorHAnsi"/>
      <w:sz w:val="22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d">
    <w:name w:val="Нет списка1"/>
    <w:semiHidden/>
    <w:rsid w:val="00C111DE"/>
    <w:rPr>
      <w:rFonts w:asciiTheme="minorHAnsi" w:eastAsiaTheme="minorEastAsia" w:hAnsiTheme="minorHAns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34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334B"/>
    <w:pPr>
      <w:keepNext/>
      <w:widowControl/>
      <w:spacing w:before="240" w:after="60"/>
      <w:outlineLvl w:val="0"/>
    </w:pPr>
    <w:rPr>
      <w:rFonts w:ascii="Arial" w:hAnsi="Arial" w:cs="Times New Roman"/>
      <w:b/>
      <w:bCs/>
      <w:color w:val="auto"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3334B"/>
    <w:pPr>
      <w:keepNext/>
      <w:widowControl/>
      <w:spacing w:before="120"/>
      <w:jc w:val="center"/>
      <w:outlineLvl w:val="8"/>
    </w:pPr>
    <w:rPr>
      <w:rFonts w:ascii="Times New Roman" w:hAnsi="Times New Roman" w:cs="Times New Roman"/>
      <w:b/>
      <w:bCs/>
      <w:noProof/>
      <w:color w:val="auto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334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3334B"/>
    <w:rPr>
      <w:rFonts w:eastAsia="Times New Roman" w:cs="Times New Roman"/>
      <w:b/>
      <w:bCs/>
      <w:noProof/>
      <w:sz w:val="20"/>
      <w:szCs w:val="20"/>
      <w:lang w:eastAsia="ru-RU"/>
    </w:rPr>
  </w:style>
  <w:style w:type="character" w:styleId="a3">
    <w:name w:val="Hyperlink"/>
    <w:basedOn w:val="a0"/>
    <w:uiPriority w:val="99"/>
    <w:rsid w:val="0073334B"/>
    <w:rPr>
      <w:rFonts w:cs="Times New Roman"/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73334B"/>
    <w:rPr>
      <w:rFonts w:cs="Times New Roman"/>
      <w:sz w:val="37"/>
      <w:szCs w:val="3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73334B"/>
    <w:rPr>
      <w:rFonts w:cs="Times New Roman"/>
      <w:spacing w:val="3"/>
      <w:sz w:val="29"/>
      <w:szCs w:val="29"/>
      <w:shd w:val="clear" w:color="auto" w:fill="FFFFFF"/>
    </w:rPr>
  </w:style>
  <w:style w:type="paragraph" w:styleId="a4">
    <w:name w:val="Body Text"/>
    <w:basedOn w:val="a"/>
    <w:link w:val="11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character" w:customStyle="1" w:styleId="a5">
    <w:name w:val="Основной текст Знак"/>
    <w:basedOn w:val="a0"/>
    <w:rsid w:val="0073334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9">
    <w:name w:val="Основной текст Знак1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30">
    <w:name w:val="Основной текст Знак1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20">
    <w:name w:val="Основной текст Знак12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10">
    <w:name w:val="Основной текст Знак11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00">
    <w:name w:val="Основной текст Знак10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91">
    <w:name w:val="Основной текст Знак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4">
    <w:name w:val="Основной текст Знак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3">
    <w:name w:val="Основной текст Знак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73334B"/>
    <w:rPr>
      <w:rFonts w:cs="Courier New"/>
      <w:color w:val="000000"/>
    </w:rPr>
  </w:style>
  <w:style w:type="character" w:customStyle="1" w:styleId="a6">
    <w:name w:val="Оглавление_"/>
    <w:basedOn w:val="a0"/>
    <w:link w:val="1a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7">
    <w:name w:val="Оглавление + Полужирный"/>
    <w:aliases w:val="Интервал 0 pt"/>
    <w:basedOn w:val="a6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30">
    <w:name w:val="Оглавление 3 Знак"/>
    <w:basedOn w:val="a0"/>
    <w:link w:val="31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2">
    <w:name w:val="Оглавление (2) + Не полужирный"/>
    <w:aliases w:val="Интервал 0 pt25"/>
    <w:basedOn w:val="30"/>
    <w:uiPriority w:val="99"/>
    <w:rsid w:val="0073334B"/>
    <w:rPr>
      <w:rFonts w:cs="Times New Roman"/>
      <w:b w:val="0"/>
      <w:bCs w:val="0"/>
      <w:spacing w:val="2"/>
      <w:sz w:val="26"/>
      <w:szCs w:val="26"/>
      <w:shd w:val="clear" w:color="auto" w:fill="FFFFFF"/>
    </w:rPr>
  </w:style>
  <w:style w:type="character" w:customStyle="1" w:styleId="1b">
    <w:name w:val="Оглавление + Полужирный1"/>
    <w:aliases w:val="Интервал 0 pt24"/>
    <w:basedOn w:val="a6"/>
    <w:uiPriority w:val="99"/>
    <w:rsid w:val="0073334B"/>
    <w:rPr>
      <w:rFonts w:cs="Times New Roman"/>
      <w:b/>
      <w:bCs/>
      <w:spacing w:val="8"/>
      <w:sz w:val="26"/>
      <w:szCs w:val="26"/>
      <w:shd w:val="clear" w:color="auto" w:fill="FFFFFF"/>
    </w:rPr>
  </w:style>
  <w:style w:type="character" w:customStyle="1" w:styleId="a8">
    <w:name w:val="Оглавление"/>
    <w:basedOn w:val="a6"/>
    <w:uiPriority w:val="99"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9">
    <w:name w:val="Колонтитул_"/>
    <w:basedOn w:val="a0"/>
    <w:link w:val="aa"/>
    <w:uiPriority w:val="99"/>
    <w:locked/>
    <w:rsid w:val="0073334B"/>
    <w:rPr>
      <w:rFonts w:cs="Times New Roman"/>
      <w:spacing w:val="5"/>
      <w:sz w:val="21"/>
      <w:szCs w:val="21"/>
      <w:shd w:val="clear" w:color="auto" w:fill="FFFFFF"/>
    </w:rPr>
  </w:style>
  <w:style w:type="character" w:customStyle="1" w:styleId="23">
    <w:name w:val="Основной текст (2)_"/>
    <w:basedOn w:val="a0"/>
    <w:link w:val="2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32">
    <w:name w:val="Заголовок №3_"/>
    <w:basedOn w:val="a0"/>
    <w:link w:val="3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b">
    <w:name w:val="Подпись к таблице_"/>
    <w:basedOn w:val="a0"/>
    <w:link w:val="1c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01">
    <w:name w:val="Основной текст + 10"/>
    <w:aliases w:val="5 pt,Интервал 0 pt23"/>
    <w:basedOn w:val="11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3">
    <w:name w:val="Заголовок №3"/>
    <w:basedOn w:val="32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ac">
    <w:name w:val="Основной текст + Полужирный"/>
    <w:aliases w:val="Интервал 0 pt22"/>
    <w:basedOn w:val="11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34">
    <w:name w:val="Основной текст (3)_"/>
    <w:basedOn w:val="a0"/>
    <w:link w:val="311"/>
    <w:uiPriority w:val="99"/>
    <w:locked/>
    <w:rsid w:val="0073334B"/>
    <w:rPr>
      <w:rFonts w:cs="Times New Roman"/>
      <w:i/>
      <w:iCs/>
      <w:spacing w:val="4"/>
      <w:sz w:val="25"/>
      <w:szCs w:val="25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73334B"/>
    <w:rPr>
      <w:rFonts w:cs="Times New Roman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">
    <w:name w:val="Основной текст (2) + 12"/>
    <w:aliases w:val="5 pt18,Не полужирный,Курсив,Интервал 0 pt21"/>
    <w:basedOn w:val="23"/>
    <w:uiPriority w:val="99"/>
    <w:rsid w:val="0073334B"/>
    <w:rPr>
      <w:rFonts w:cs="Times New Roman"/>
      <w:b w:val="0"/>
      <w:bCs w:val="0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3">
    <w:name w:val="Основной текст (2) + 123"/>
    <w:aliases w:val="5 pt17,Не полужирный1,Курсив12,Интервал 0 pt20"/>
    <w:basedOn w:val="23"/>
    <w:uiPriority w:val="99"/>
    <w:rsid w:val="0073334B"/>
    <w:rPr>
      <w:rFonts w:cs="Times New Roman"/>
      <w:b w:val="0"/>
      <w:bCs w:val="0"/>
      <w:i/>
      <w:iCs/>
      <w:noProof/>
      <w:spacing w:val="4"/>
      <w:sz w:val="25"/>
      <w:szCs w:val="25"/>
      <w:shd w:val="clear" w:color="auto" w:fill="FFFFFF"/>
    </w:rPr>
  </w:style>
  <w:style w:type="character" w:customStyle="1" w:styleId="ad">
    <w:name w:val="Подпись к таблице"/>
    <w:basedOn w:val="ab"/>
    <w:uiPriority w:val="99"/>
    <w:rsid w:val="0073334B"/>
    <w:rPr>
      <w:rFonts w:cs="Times New Roman"/>
      <w:spacing w:val="2"/>
      <w:sz w:val="26"/>
      <w:szCs w:val="26"/>
      <w:u w:val="single"/>
      <w:shd w:val="clear" w:color="auto" w:fill="FFFFFF"/>
    </w:rPr>
  </w:style>
  <w:style w:type="character" w:customStyle="1" w:styleId="40">
    <w:name w:val="Основной текст (4)_"/>
    <w:basedOn w:val="a0"/>
    <w:link w:val="41"/>
    <w:uiPriority w:val="99"/>
    <w:locked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42">
    <w:name w:val="Основной текст (4)"/>
    <w:basedOn w:val="40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2">
    <w:name w:val="Основной текст (2) + 122"/>
    <w:aliases w:val="5 pt16,Курсив11,Интервал 0 pt19"/>
    <w:basedOn w:val="23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1">
    <w:name w:val="Основной текст (2) + 121"/>
    <w:aliases w:val="5 pt15,Курсив10,Интервал 0 pt18"/>
    <w:basedOn w:val="23"/>
    <w:uiPriority w:val="99"/>
    <w:rsid w:val="0073334B"/>
    <w:rPr>
      <w:rFonts w:cs="Times New Roman"/>
      <w:b/>
      <w:bCs/>
      <w:i/>
      <w:iCs/>
      <w:noProof/>
      <w:spacing w:val="2"/>
      <w:sz w:val="25"/>
      <w:szCs w:val="25"/>
      <w:shd w:val="clear" w:color="auto" w:fill="FFFFFF"/>
    </w:rPr>
  </w:style>
  <w:style w:type="character" w:customStyle="1" w:styleId="25">
    <w:name w:val="Основной текст (2) + Не полужирный"/>
    <w:aliases w:val="Интервал 0 pt17"/>
    <w:basedOn w:val="23"/>
    <w:uiPriority w:val="99"/>
    <w:rsid w:val="0073334B"/>
    <w:rPr>
      <w:rFonts w:cs="Times New Roman"/>
      <w:b w:val="0"/>
      <w:bCs w:val="0"/>
      <w:noProof/>
      <w:spacing w:val="2"/>
      <w:sz w:val="26"/>
      <w:szCs w:val="26"/>
      <w:shd w:val="clear" w:color="auto" w:fill="FFFFFF"/>
    </w:rPr>
  </w:style>
  <w:style w:type="character" w:customStyle="1" w:styleId="121">
    <w:name w:val="Основной текст + 12"/>
    <w:aliases w:val="5 pt14,Полужирный,Курсив9"/>
    <w:basedOn w:val="11"/>
    <w:uiPriority w:val="99"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50">
    <w:name w:val="Основной текст (5)_"/>
    <w:basedOn w:val="a0"/>
    <w:link w:val="51"/>
    <w:uiPriority w:val="99"/>
    <w:locked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2">
    <w:name w:val="Основной текст (5)"/>
    <w:basedOn w:val="50"/>
    <w:uiPriority w:val="99"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9pt">
    <w:name w:val="Основной текст (5) + 9 pt"/>
    <w:aliases w:val="Интервал 0 pt16"/>
    <w:basedOn w:val="50"/>
    <w:uiPriority w:val="99"/>
    <w:rsid w:val="0073334B"/>
    <w:rPr>
      <w:rFonts w:ascii="Consolas" w:hAnsi="Consolas" w:cs="Consolas"/>
      <w:spacing w:val="1"/>
      <w:sz w:val="18"/>
      <w:szCs w:val="18"/>
      <w:shd w:val="clear" w:color="auto" w:fill="FFFFFF"/>
    </w:rPr>
  </w:style>
  <w:style w:type="character" w:customStyle="1" w:styleId="5Sylfaen">
    <w:name w:val="Основной текст (5) + Sylfaen"/>
    <w:aliases w:val="9,5 pt13,Интервал 0 pt15"/>
    <w:basedOn w:val="50"/>
    <w:uiPriority w:val="99"/>
    <w:rsid w:val="0073334B"/>
    <w:rPr>
      <w:rFonts w:ascii="Sylfaen" w:hAnsi="Sylfaen" w:cs="Sylfaen"/>
      <w:spacing w:val="-6"/>
      <w:sz w:val="19"/>
      <w:szCs w:val="19"/>
      <w:shd w:val="clear" w:color="auto" w:fill="FFFFFF"/>
    </w:rPr>
  </w:style>
  <w:style w:type="character" w:customStyle="1" w:styleId="510">
    <w:name w:val="Основной текст (5) + 10"/>
    <w:aliases w:val="5 pt12,Интервал 0 pt14"/>
    <w:basedOn w:val="50"/>
    <w:uiPriority w:val="99"/>
    <w:rsid w:val="0073334B"/>
    <w:rPr>
      <w:rFonts w:ascii="Consolas" w:hAnsi="Consolas" w:cs="Consolas"/>
      <w:noProof/>
      <w:spacing w:val="0"/>
      <w:sz w:val="21"/>
      <w:szCs w:val="21"/>
      <w:shd w:val="clear" w:color="auto" w:fill="FFFFFF"/>
    </w:rPr>
  </w:style>
  <w:style w:type="character" w:customStyle="1" w:styleId="5TimesNewRoman">
    <w:name w:val="Основной текст (5) + Times New Roman"/>
    <w:aliases w:val="9 pt,Интервал 0 pt13"/>
    <w:basedOn w:val="50"/>
    <w:uiPriority w:val="99"/>
    <w:rsid w:val="0073334B"/>
    <w:rPr>
      <w:rFonts w:ascii="Times New Roman" w:hAnsi="Times New Roman" w:cs="Times New Roman"/>
      <w:noProof/>
      <w:spacing w:val="0"/>
      <w:sz w:val="18"/>
      <w:szCs w:val="18"/>
      <w:shd w:val="clear" w:color="auto" w:fill="FFFFFF"/>
    </w:rPr>
  </w:style>
  <w:style w:type="character" w:customStyle="1" w:styleId="ae">
    <w:name w:val="Подпись к картинке_"/>
    <w:basedOn w:val="a0"/>
    <w:link w:val="af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0pt">
    <w:name w:val="Подпись к картинке + Интервал 0 pt"/>
    <w:basedOn w:val="ae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0">
    <w:name w:val="Колонтитул + Интервал 0 pt"/>
    <w:basedOn w:val="a9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6">
    <w:name w:val="Подпись к картинке (3)_"/>
    <w:basedOn w:val="a0"/>
    <w:link w:val="37"/>
    <w:uiPriority w:val="99"/>
    <w:locked/>
    <w:rsid w:val="0073334B"/>
    <w:rPr>
      <w:rFonts w:ascii="Calibri" w:hAnsi="Calibri" w:cs="Calibri"/>
      <w:spacing w:val="-11"/>
      <w:sz w:val="19"/>
      <w:szCs w:val="19"/>
      <w:shd w:val="clear" w:color="auto" w:fill="FFFFFF"/>
      <w:lang w:val="en-US"/>
    </w:rPr>
  </w:style>
  <w:style w:type="character" w:customStyle="1" w:styleId="3TimesNewRoman">
    <w:name w:val="Подпись к картинке (3) + Times New Roman"/>
    <w:aliases w:val="10 pt,Курсив8,Интервал 0 pt12"/>
    <w:basedOn w:val="36"/>
    <w:uiPriority w:val="99"/>
    <w:rsid w:val="0073334B"/>
    <w:rPr>
      <w:rFonts w:ascii="Times New Roman" w:hAnsi="Times New Roman" w:cs="Times New Roman"/>
      <w:i/>
      <w:iCs/>
      <w:noProof/>
      <w:spacing w:val="0"/>
      <w:sz w:val="20"/>
      <w:szCs w:val="20"/>
      <w:shd w:val="clear" w:color="auto" w:fill="FFFFFF"/>
      <w:lang w:val="en-US"/>
    </w:rPr>
  </w:style>
  <w:style w:type="character" w:customStyle="1" w:styleId="60">
    <w:name w:val="Основной текст (6)_"/>
    <w:basedOn w:val="a0"/>
    <w:link w:val="61"/>
    <w:uiPriority w:val="99"/>
    <w:locked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2">
    <w:name w:val="Подпись к картинке + 10"/>
    <w:aliases w:val="5 pt11,Курсив7,Интервал 0 pt11"/>
    <w:basedOn w:val="ae"/>
    <w:uiPriority w:val="99"/>
    <w:rsid w:val="0073334B"/>
    <w:rPr>
      <w:rFonts w:cs="Times New Roman"/>
      <w:i/>
      <w:iCs/>
      <w:spacing w:val="16"/>
      <w:sz w:val="21"/>
      <w:szCs w:val="21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26">
    <w:name w:val="Подпись к таблице (2)_"/>
    <w:basedOn w:val="a0"/>
    <w:link w:val="27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3">
    <w:name w:val="Основной текст + 123"/>
    <w:aliases w:val="5 pt10,Интервал 0 pt10"/>
    <w:basedOn w:val="11"/>
    <w:uiPriority w:val="99"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2">
    <w:name w:val="Основной текст + 122"/>
    <w:aliases w:val="5 pt9,Полужирный8,Курсив6,Интервал 0 pt9"/>
    <w:basedOn w:val="11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72">
    <w:name w:val="Основной текст (7)"/>
    <w:basedOn w:val="70"/>
    <w:uiPriority w:val="99"/>
    <w:rsid w:val="0073334B"/>
    <w:rPr>
      <w:rFonts w:cs="Times New Roman"/>
      <w:spacing w:val="1"/>
      <w:sz w:val="25"/>
      <w:szCs w:val="25"/>
      <w:u w:val="single"/>
      <w:shd w:val="clear" w:color="auto" w:fill="FFFFFF"/>
    </w:rPr>
  </w:style>
  <w:style w:type="character" w:customStyle="1" w:styleId="0pt1">
    <w:name w:val="Основной текст + Интервал 0 pt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3">
    <w:name w:val="Основной текст + Интервал 0 pt3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2">
    <w:name w:val="Подпись к таблице + Интервал 0 pt"/>
    <w:basedOn w:val="ab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107">
    <w:name w:val="Основной текст + 107"/>
    <w:aliases w:val="5 pt8,Интервал 0 pt8"/>
    <w:basedOn w:val="11"/>
    <w:uiPriority w:val="99"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6">
    <w:name w:val="Основной текст + 106"/>
    <w:aliases w:val="5 pt7,Полужирный7,Интервал 0 pt7"/>
    <w:basedOn w:val="11"/>
    <w:uiPriority w:val="99"/>
    <w:rsid w:val="0073334B"/>
    <w:rPr>
      <w:rFonts w:cs="Times New Roman"/>
      <w:b/>
      <w:bCs/>
      <w:spacing w:val="-9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6"/>
    <w:basedOn w:val="11"/>
    <w:uiPriority w:val="99"/>
    <w:rsid w:val="0073334B"/>
    <w:rPr>
      <w:rFonts w:cs="Times New Roman"/>
      <w:noProof/>
      <w:spacing w:val="0"/>
      <w:sz w:val="20"/>
      <w:szCs w:val="20"/>
      <w:shd w:val="clear" w:color="auto" w:fill="FFFFFF"/>
    </w:rPr>
  </w:style>
  <w:style w:type="character" w:customStyle="1" w:styleId="105">
    <w:name w:val="Основной текст + 105"/>
    <w:aliases w:val="5 pt6,Полужирный6,Курсив5"/>
    <w:basedOn w:val="11"/>
    <w:uiPriority w:val="99"/>
    <w:rsid w:val="0073334B"/>
    <w:rPr>
      <w:rFonts w:cs="Times New Roman"/>
      <w:b/>
      <w:bCs/>
      <w:i/>
      <w:iCs/>
      <w:spacing w:val="2"/>
      <w:sz w:val="21"/>
      <w:szCs w:val="21"/>
      <w:shd w:val="clear" w:color="auto" w:fill="FFFFFF"/>
    </w:rPr>
  </w:style>
  <w:style w:type="character" w:customStyle="1" w:styleId="104">
    <w:name w:val="Основной текст + 104"/>
    <w:aliases w:val="5 pt5,Полужирный5,Интервал 1 pt"/>
    <w:basedOn w:val="11"/>
    <w:uiPriority w:val="99"/>
    <w:rsid w:val="0073334B"/>
    <w:rPr>
      <w:rFonts w:cs="Times New Roman"/>
      <w:b/>
      <w:bCs/>
      <w:spacing w:val="36"/>
      <w:sz w:val="21"/>
      <w:szCs w:val="21"/>
      <w:shd w:val="clear" w:color="auto" w:fill="FFFFFF"/>
    </w:rPr>
  </w:style>
  <w:style w:type="character" w:customStyle="1" w:styleId="28">
    <w:name w:val="Колонтитул (2)_"/>
    <w:basedOn w:val="a0"/>
    <w:link w:val="211"/>
    <w:uiPriority w:val="99"/>
    <w:locked/>
    <w:rsid w:val="0073334B"/>
    <w:rPr>
      <w:rFonts w:cs="Times New Roman"/>
      <w:spacing w:val="2"/>
      <w:sz w:val="25"/>
      <w:szCs w:val="25"/>
      <w:shd w:val="clear" w:color="auto" w:fill="FFFFFF"/>
    </w:rPr>
  </w:style>
  <w:style w:type="character" w:customStyle="1" w:styleId="29">
    <w:name w:val="Колонтитул (2)"/>
    <w:basedOn w:val="28"/>
    <w:uiPriority w:val="99"/>
    <w:rsid w:val="0073334B"/>
    <w:rPr>
      <w:rFonts w:cs="Times New Roman"/>
      <w:spacing w:val="2"/>
      <w:sz w:val="25"/>
      <w:szCs w:val="25"/>
      <w:u w:val="single"/>
      <w:shd w:val="clear" w:color="auto" w:fill="FFFFFF"/>
    </w:rPr>
  </w:style>
  <w:style w:type="character" w:customStyle="1" w:styleId="11pt">
    <w:name w:val="Основной текст + 11 pt"/>
    <w:aliases w:val="Полужирный4,Интервал 0 pt5"/>
    <w:basedOn w:val="11"/>
    <w:uiPriority w:val="99"/>
    <w:rsid w:val="0073334B"/>
    <w:rPr>
      <w:rFonts w:cs="Times New Roman"/>
      <w:b/>
      <w:bCs/>
      <w:spacing w:val="-11"/>
      <w:sz w:val="22"/>
      <w:szCs w:val="22"/>
      <w:shd w:val="clear" w:color="auto" w:fill="FFFFFF"/>
    </w:rPr>
  </w:style>
  <w:style w:type="character" w:customStyle="1" w:styleId="11pt2">
    <w:name w:val="Основной текст + 11 pt2"/>
    <w:aliases w:val="Полужирный3,Курсив4,Интервал 0 pt4"/>
    <w:basedOn w:val="11"/>
    <w:uiPriority w:val="99"/>
    <w:rsid w:val="0073334B"/>
    <w:rPr>
      <w:rFonts w:cs="Times New Roman"/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Интервал 0 pt3"/>
    <w:basedOn w:val="11"/>
    <w:uiPriority w:val="99"/>
    <w:rsid w:val="0073334B"/>
    <w:rPr>
      <w:rFonts w:cs="Times New Roman"/>
      <w:noProof/>
      <w:spacing w:val="0"/>
      <w:sz w:val="22"/>
      <w:szCs w:val="22"/>
      <w:shd w:val="clear" w:color="auto" w:fill="FFFFFF"/>
    </w:rPr>
  </w:style>
  <w:style w:type="character" w:customStyle="1" w:styleId="103">
    <w:name w:val="Основной текст + 103"/>
    <w:aliases w:val="5 pt4,Полужирный2,Интервал 0 pt2"/>
    <w:basedOn w:val="11"/>
    <w:uiPriority w:val="99"/>
    <w:rsid w:val="0073334B"/>
    <w:rPr>
      <w:rFonts w:cs="Times New Roman"/>
      <w:b/>
      <w:bCs/>
      <w:spacing w:val="-11"/>
      <w:sz w:val="21"/>
      <w:szCs w:val="21"/>
      <w:shd w:val="clear" w:color="auto" w:fill="FFFFFF"/>
    </w:rPr>
  </w:style>
  <w:style w:type="character" w:customStyle="1" w:styleId="0pt20">
    <w:name w:val="Основной текст + Интервал 0 pt2"/>
    <w:basedOn w:val="11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0pt10">
    <w:name w:val="Подпись к таблице + Интервал 0 pt1"/>
    <w:basedOn w:val="ab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40pt">
    <w:name w:val="Основной текст (4) + Интервал 0 pt"/>
    <w:basedOn w:val="40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1210">
    <w:name w:val="Основной текст + 121"/>
    <w:aliases w:val="5 pt3,Курсив3"/>
    <w:basedOn w:val="11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34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0pt11">
    <w:name w:val="Основной текст + Интервал 0 pt1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220">
    <w:name w:val="Заголовок №2 (2)_"/>
    <w:basedOn w:val="a0"/>
    <w:link w:val="221"/>
    <w:uiPriority w:val="99"/>
    <w:locked/>
    <w:rsid w:val="0073334B"/>
    <w:rPr>
      <w:rFonts w:cs="Times New Roman"/>
      <w:b/>
      <w:bCs/>
      <w:i/>
      <w:iCs/>
      <w:sz w:val="25"/>
      <w:szCs w:val="25"/>
      <w:shd w:val="clear" w:color="auto" w:fill="FFFFFF"/>
    </w:rPr>
  </w:style>
  <w:style w:type="character" w:customStyle="1" w:styleId="1020">
    <w:name w:val="Основной текст + 102"/>
    <w:aliases w:val="5 pt2,Курсив2,Интервал 0 pt1"/>
    <w:basedOn w:val="11"/>
    <w:uiPriority w:val="99"/>
    <w:rsid w:val="0073334B"/>
    <w:rPr>
      <w:rFonts w:cs="Times New Roman"/>
      <w:i/>
      <w:iCs/>
      <w:noProof/>
      <w:spacing w:val="16"/>
      <w:sz w:val="21"/>
      <w:szCs w:val="21"/>
      <w:shd w:val="clear" w:color="auto" w:fill="FFFFFF"/>
    </w:rPr>
  </w:style>
  <w:style w:type="character" w:customStyle="1" w:styleId="1010">
    <w:name w:val="Основной текст + 101"/>
    <w:aliases w:val="5 pt1,Полужирный1,Курсив1,Интервал 1 pt1"/>
    <w:basedOn w:val="11"/>
    <w:uiPriority w:val="99"/>
    <w:rsid w:val="0073334B"/>
    <w:rPr>
      <w:rFonts w:cs="Times New Roman"/>
      <w:b/>
      <w:bCs/>
      <w:i/>
      <w:iCs/>
      <w:spacing w:val="25"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3334B"/>
    <w:pPr>
      <w:shd w:val="clear" w:color="auto" w:fill="FFFFFF"/>
      <w:spacing w:before="3660" w:after="6240" w:line="686" w:lineRule="exact"/>
      <w:jc w:val="center"/>
      <w:outlineLvl w:val="0"/>
    </w:pPr>
    <w:rPr>
      <w:rFonts w:ascii="Times New Roman" w:eastAsiaTheme="minorHAnsi" w:hAnsi="Times New Roman" w:cs="Times New Roman"/>
      <w:color w:val="auto"/>
      <w:sz w:val="37"/>
      <w:szCs w:val="37"/>
      <w:lang w:eastAsia="en-US"/>
    </w:rPr>
  </w:style>
  <w:style w:type="paragraph" w:customStyle="1" w:styleId="20">
    <w:name w:val="Заголовок №2"/>
    <w:basedOn w:val="a"/>
    <w:link w:val="2"/>
    <w:uiPriority w:val="99"/>
    <w:rsid w:val="0073334B"/>
    <w:pPr>
      <w:shd w:val="clear" w:color="auto" w:fill="FFFFFF"/>
      <w:spacing w:before="6240"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pacing w:val="3"/>
      <w:sz w:val="29"/>
      <w:szCs w:val="29"/>
      <w:lang w:eastAsia="en-US"/>
    </w:rPr>
  </w:style>
  <w:style w:type="paragraph" w:customStyle="1" w:styleId="1a">
    <w:name w:val="Оглавление1"/>
    <w:basedOn w:val="a"/>
    <w:link w:val="a6"/>
    <w:uiPriority w:val="99"/>
    <w:rsid w:val="0073334B"/>
    <w:pPr>
      <w:shd w:val="clear" w:color="auto" w:fill="FFFFFF"/>
      <w:spacing w:before="240" w:line="523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styleId="31">
    <w:name w:val="toc 3"/>
    <w:basedOn w:val="a"/>
    <w:next w:val="a"/>
    <w:link w:val="30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a">
    <w:name w:val="Колонтитул"/>
    <w:basedOn w:val="a"/>
    <w:link w:val="a9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5"/>
      <w:sz w:val="21"/>
      <w:szCs w:val="21"/>
      <w:lang w:eastAsia="en-US"/>
    </w:rPr>
  </w:style>
  <w:style w:type="paragraph" w:customStyle="1" w:styleId="210">
    <w:name w:val="Основной текст (2)1"/>
    <w:basedOn w:val="a"/>
    <w:link w:val="23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0">
    <w:name w:val="Заголовок №31"/>
    <w:basedOn w:val="a"/>
    <w:link w:val="32"/>
    <w:uiPriority w:val="99"/>
    <w:rsid w:val="0073334B"/>
    <w:pPr>
      <w:shd w:val="clear" w:color="auto" w:fill="FFFFFF"/>
      <w:spacing w:before="720" w:line="480" w:lineRule="exac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c">
    <w:name w:val="Подпись к таблице1"/>
    <w:basedOn w:val="a"/>
    <w:link w:val="ab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11">
    <w:name w:val="Основной текст (3)1"/>
    <w:basedOn w:val="a"/>
    <w:link w:val="34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i/>
      <w:iCs/>
      <w:color w:val="auto"/>
      <w:spacing w:val="4"/>
      <w:sz w:val="25"/>
      <w:szCs w:val="25"/>
      <w:lang w:eastAsia="en-US"/>
    </w:rPr>
  </w:style>
  <w:style w:type="paragraph" w:customStyle="1" w:styleId="41">
    <w:name w:val="Основной текст (4)1"/>
    <w:basedOn w:val="a"/>
    <w:link w:val="40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i/>
      <w:iCs/>
      <w:color w:val="auto"/>
      <w:spacing w:val="2"/>
      <w:sz w:val="25"/>
      <w:szCs w:val="25"/>
      <w:lang w:eastAsia="en-US"/>
    </w:rPr>
  </w:style>
  <w:style w:type="paragraph" w:customStyle="1" w:styleId="51">
    <w:name w:val="Основной текст (5)1"/>
    <w:basedOn w:val="a"/>
    <w:link w:val="50"/>
    <w:uiPriority w:val="99"/>
    <w:rsid w:val="0073334B"/>
    <w:pPr>
      <w:shd w:val="clear" w:color="auto" w:fill="FFFFFF"/>
      <w:spacing w:line="605" w:lineRule="exact"/>
      <w:jc w:val="both"/>
    </w:pPr>
    <w:rPr>
      <w:rFonts w:ascii="Consolas" w:eastAsiaTheme="minorHAnsi" w:hAnsi="Consolas" w:cs="Consolas"/>
      <w:color w:val="auto"/>
      <w:spacing w:val="4"/>
      <w:sz w:val="16"/>
      <w:szCs w:val="16"/>
      <w:lang w:eastAsia="en-US"/>
    </w:rPr>
  </w:style>
  <w:style w:type="paragraph" w:customStyle="1" w:styleId="af">
    <w:name w:val="Подпись к картинке"/>
    <w:basedOn w:val="a"/>
    <w:link w:val="ae"/>
    <w:uiPriority w:val="99"/>
    <w:rsid w:val="0073334B"/>
    <w:pPr>
      <w:shd w:val="clear" w:color="auto" w:fill="FFFFFF"/>
      <w:spacing w:after="60" w:line="240" w:lineRule="atLeast"/>
      <w:jc w:val="center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7">
    <w:name w:val="Подпись к картинке (3)"/>
    <w:basedOn w:val="a"/>
    <w:link w:val="36"/>
    <w:uiPriority w:val="99"/>
    <w:rsid w:val="0073334B"/>
    <w:pPr>
      <w:shd w:val="clear" w:color="auto" w:fill="FFFFFF"/>
      <w:spacing w:line="240" w:lineRule="atLeast"/>
    </w:pPr>
    <w:rPr>
      <w:rFonts w:ascii="Calibri" w:eastAsiaTheme="minorHAnsi" w:hAnsi="Calibri" w:cs="Calibri"/>
      <w:color w:val="auto"/>
      <w:spacing w:val="-11"/>
      <w:sz w:val="19"/>
      <w:szCs w:val="19"/>
      <w:lang w:val="en-US" w:eastAsia="en-US"/>
    </w:rPr>
  </w:style>
  <w:style w:type="paragraph" w:customStyle="1" w:styleId="61">
    <w:name w:val="Основной текст (6)"/>
    <w:basedOn w:val="a"/>
    <w:link w:val="60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4"/>
      <w:sz w:val="21"/>
      <w:szCs w:val="21"/>
      <w:lang w:eastAsia="en-US"/>
    </w:rPr>
  </w:style>
  <w:style w:type="paragraph" w:customStyle="1" w:styleId="71">
    <w:name w:val="Основной текст (7)1"/>
    <w:basedOn w:val="a"/>
    <w:link w:val="70"/>
    <w:uiPriority w:val="99"/>
    <w:rsid w:val="0073334B"/>
    <w:pPr>
      <w:shd w:val="clear" w:color="auto" w:fill="FFFFFF"/>
      <w:spacing w:after="180" w:line="485" w:lineRule="exact"/>
      <w:ind w:hanging="2140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7">
    <w:name w:val="Подпись к таблице (2)"/>
    <w:basedOn w:val="a"/>
    <w:link w:val="26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11">
    <w:name w:val="Колонтитул (2)1"/>
    <w:basedOn w:val="a"/>
    <w:link w:val="28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5"/>
      <w:szCs w:val="25"/>
      <w:lang w:eastAsia="en-US"/>
    </w:rPr>
  </w:style>
  <w:style w:type="paragraph" w:customStyle="1" w:styleId="221">
    <w:name w:val="Заголовок №2 (2)"/>
    <w:basedOn w:val="a"/>
    <w:link w:val="220"/>
    <w:uiPriority w:val="99"/>
    <w:rsid w:val="0073334B"/>
    <w:pPr>
      <w:shd w:val="clear" w:color="auto" w:fill="FFFFFF"/>
      <w:spacing w:before="420" w:line="485" w:lineRule="exact"/>
      <w:outlineLvl w:val="1"/>
    </w:pPr>
    <w:rPr>
      <w:rFonts w:ascii="Times New Roman" w:eastAsiaTheme="minorHAnsi" w:hAnsi="Times New Roman" w:cs="Times New Roman"/>
      <w:b/>
      <w:bCs/>
      <w:i/>
      <w:iCs/>
      <w:color w:val="auto"/>
      <w:sz w:val="25"/>
      <w:szCs w:val="25"/>
      <w:lang w:eastAsia="en-US"/>
    </w:rPr>
  </w:style>
  <w:style w:type="paragraph" w:customStyle="1" w:styleId="af0">
    <w:name w:val="Адресат (кому)"/>
    <w:basedOn w:val="a"/>
    <w:rsid w:val="0073334B"/>
    <w:pPr>
      <w:widowControl/>
      <w:suppressAutoHyphens/>
    </w:pPr>
    <w:rPr>
      <w:rFonts w:ascii="Times New Roman" w:hAnsi="Times New Roman" w:cs="Times New Roman"/>
      <w:b/>
      <w:bCs/>
      <w:i/>
      <w:iCs/>
      <w:color w:val="auto"/>
      <w:sz w:val="28"/>
      <w:szCs w:val="28"/>
    </w:rPr>
  </w:style>
  <w:style w:type="paragraph" w:styleId="af1">
    <w:name w:val="List Paragraph"/>
    <w:basedOn w:val="a"/>
    <w:qFormat/>
    <w:rsid w:val="0073334B"/>
    <w:pPr>
      <w:widowControl/>
      <w:ind w:left="720"/>
    </w:pPr>
    <w:rPr>
      <w:rFonts w:ascii="Times New Roman" w:hAnsi="Times New Roman" w:cs="Times New Roman"/>
      <w:color w:val="auto"/>
    </w:rPr>
  </w:style>
  <w:style w:type="paragraph" w:styleId="af2">
    <w:name w:val="Balloon Text"/>
    <w:basedOn w:val="a"/>
    <w:link w:val="af3"/>
    <w:rsid w:val="0073334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73334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4">
    <w:name w:val="header"/>
    <w:basedOn w:val="a"/>
    <w:link w:val="af5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f8">
    <w:name w:val="Table Grid"/>
    <w:basedOn w:val="a1"/>
    <w:rsid w:val="009E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C111DE"/>
    <w:rPr>
      <w:rFonts w:asciiTheme="minorHAnsi" w:eastAsiaTheme="minorEastAsia" w:hAnsiTheme="minorHAnsi"/>
      <w:sz w:val="22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d">
    <w:name w:val="Нет списка1"/>
    <w:semiHidden/>
    <w:rsid w:val="00C111DE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D9731-3E45-4B41-8FC0-D5FF2920D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2026-09-28T10:38:00Z</cp:lastPrinted>
  <dcterms:created xsi:type="dcterms:W3CDTF">2026-09-28T12:23:00Z</dcterms:created>
  <dcterms:modified xsi:type="dcterms:W3CDTF">2026-09-28T12:23:00Z</dcterms:modified>
</cp:coreProperties>
</file>