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9C66C4" w14:textId="77777777" w:rsidR="0073334B" w:rsidRPr="00AF762B" w:rsidRDefault="0073334B" w:rsidP="008A202C">
      <w:pPr>
        <w:spacing w:line="360" w:lineRule="auto"/>
        <w:jc w:val="center"/>
        <w:rPr>
          <w:rFonts w:ascii="Times New Roman" w:hAnsi="Times New Roman" w:cs="Times New Roman"/>
          <w:b/>
          <w:iCs/>
          <w:noProof/>
          <w:sz w:val="28"/>
          <w:szCs w:val="28"/>
        </w:rPr>
      </w:pPr>
      <w:r w:rsidRPr="00AF762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50626F5" wp14:editId="081176F9">
            <wp:extent cx="752475" cy="908685"/>
            <wp:effectExtent l="0" t="0" r="9525" b="5715"/>
            <wp:docPr id="23" name="Рисунок 23" descr="D:\Собрание представителей\Герб райо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Собрание представителей\Герб района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1F4B78" w14:textId="77777777" w:rsidR="0073334B" w:rsidRPr="00AF762B" w:rsidRDefault="0073334B" w:rsidP="00111B75">
      <w:pPr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AF762B">
        <w:rPr>
          <w:rFonts w:ascii="Times New Roman" w:hAnsi="Times New Roman" w:cs="Times New Roman"/>
          <w:b/>
          <w:iCs/>
          <w:noProof/>
          <w:sz w:val="28"/>
          <w:szCs w:val="28"/>
        </w:rPr>
        <w:t>АДМИНИСТРАЦИЯ</w:t>
      </w:r>
    </w:p>
    <w:p w14:paraId="3F9EDB0A" w14:textId="77777777" w:rsidR="0073334B" w:rsidRPr="00AF762B" w:rsidRDefault="0073334B" w:rsidP="00111B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762B">
        <w:rPr>
          <w:rFonts w:ascii="Times New Roman" w:hAnsi="Times New Roman" w:cs="Times New Roman"/>
          <w:b/>
          <w:sz w:val="28"/>
          <w:szCs w:val="28"/>
        </w:rPr>
        <w:t>СЕЛЬСКОГО ПОСЕЛЕНИЯ КРАСНЫЙ ЯР</w:t>
      </w:r>
    </w:p>
    <w:p w14:paraId="4C45DB0F" w14:textId="77777777" w:rsidR="0073334B" w:rsidRPr="00AF762B" w:rsidRDefault="0073334B" w:rsidP="00111B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762B">
        <w:rPr>
          <w:rFonts w:ascii="Times New Roman" w:hAnsi="Times New Roman" w:cs="Times New Roman"/>
          <w:b/>
          <w:sz w:val="28"/>
          <w:szCs w:val="28"/>
        </w:rPr>
        <w:t>МУНИЦИПАЛЬНОГО РАЙОНА КРАСНОЯРСКИЙ</w:t>
      </w:r>
    </w:p>
    <w:p w14:paraId="2EF1B2C8" w14:textId="77777777" w:rsidR="0073334B" w:rsidRPr="00AF762B" w:rsidRDefault="0073334B" w:rsidP="00111B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762B">
        <w:rPr>
          <w:rFonts w:ascii="Times New Roman" w:hAnsi="Times New Roman" w:cs="Times New Roman"/>
          <w:b/>
          <w:sz w:val="28"/>
          <w:szCs w:val="28"/>
        </w:rPr>
        <w:t>САМАРСКОЙ ОБЛАСТИ</w:t>
      </w:r>
    </w:p>
    <w:p w14:paraId="09645E74" w14:textId="7C7CD490" w:rsidR="0073334B" w:rsidRPr="00EA4BB4" w:rsidRDefault="0073334B" w:rsidP="008A202C">
      <w:pPr>
        <w:pStyle w:val="9"/>
        <w:keepNext w:val="0"/>
        <w:widowControl w:val="0"/>
        <w:spacing w:before="0" w:line="360" w:lineRule="auto"/>
        <w:rPr>
          <w:b w:val="0"/>
          <w:noProof w:val="0"/>
          <w:sz w:val="44"/>
          <w:szCs w:val="44"/>
        </w:rPr>
      </w:pPr>
      <w:r w:rsidRPr="00EA4BB4">
        <w:rPr>
          <w:b w:val="0"/>
          <w:noProof w:val="0"/>
          <w:sz w:val="44"/>
          <w:szCs w:val="44"/>
        </w:rPr>
        <w:t>ПОСТАНОВЛЕНИЕ</w:t>
      </w:r>
      <w:r w:rsidR="005B5CDD">
        <w:rPr>
          <w:b w:val="0"/>
          <w:noProof w:val="0"/>
          <w:sz w:val="44"/>
          <w:szCs w:val="44"/>
        </w:rPr>
        <w:t xml:space="preserve">        </w:t>
      </w:r>
    </w:p>
    <w:p w14:paraId="6A8839AA" w14:textId="73912800" w:rsidR="0073334B" w:rsidRPr="00AF762B" w:rsidRDefault="0073334B" w:rsidP="008A202C">
      <w:pPr>
        <w:pStyle w:val="af0"/>
        <w:widowControl w:val="0"/>
        <w:suppressAutoHyphens w:val="0"/>
        <w:spacing w:line="360" w:lineRule="auto"/>
        <w:jc w:val="center"/>
        <w:rPr>
          <w:b w:val="0"/>
          <w:i w:val="0"/>
        </w:rPr>
      </w:pPr>
      <w:r w:rsidRPr="00AF762B">
        <w:rPr>
          <w:b w:val="0"/>
          <w:i w:val="0"/>
        </w:rPr>
        <w:t>от «</w:t>
      </w:r>
      <w:r w:rsidR="003222D9">
        <w:rPr>
          <w:b w:val="0"/>
          <w:i w:val="0"/>
        </w:rPr>
        <w:t>28</w:t>
      </w:r>
      <w:r w:rsidRPr="00AF762B">
        <w:rPr>
          <w:b w:val="0"/>
          <w:i w:val="0"/>
        </w:rPr>
        <w:t>»</w:t>
      </w:r>
      <w:r w:rsidR="008A202C" w:rsidRPr="00AF762B">
        <w:rPr>
          <w:b w:val="0"/>
          <w:i w:val="0"/>
        </w:rPr>
        <w:t xml:space="preserve"> </w:t>
      </w:r>
      <w:r w:rsidR="005B5CDD">
        <w:rPr>
          <w:b w:val="0"/>
          <w:i w:val="0"/>
        </w:rPr>
        <w:t>сентября</w:t>
      </w:r>
      <w:r w:rsidR="00DB0ADF">
        <w:rPr>
          <w:b w:val="0"/>
          <w:i w:val="0"/>
        </w:rPr>
        <w:t xml:space="preserve"> </w:t>
      </w:r>
      <w:r w:rsidRPr="00AF762B">
        <w:rPr>
          <w:b w:val="0"/>
          <w:i w:val="0"/>
        </w:rPr>
        <w:t>202</w:t>
      </w:r>
      <w:r w:rsidR="005B5CDD">
        <w:rPr>
          <w:b w:val="0"/>
          <w:i w:val="0"/>
        </w:rPr>
        <w:t>6</w:t>
      </w:r>
      <w:r w:rsidRPr="00AF762B">
        <w:rPr>
          <w:b w:val="0"/>
          <w:i w:val="0"/>
        </w:rPr>
        <w:t xml:space="preserve"> года</w:t>
      </w:r>
      <w:r w:rsidR="008A202C" w:rsidRPr="00AF762B">
        <w:rPr>
          <w:b w:val="0"/>
          <w:i w:val="0"/>
        </w:rPr>
        <w:t xml:space="preserve"> </w:t>
      </w:r>
      <w:r w:rsidRPr="00AF762B">
        <w:rPr>
          <w:b w:val="0"/>
          <w:i w:val="0"/>
        </w:rPr>
        <w:t>№</w:t>
      </w:r>
      <w:r w:rsidR="003222D9">
        <w:rPr>
          <w:b w:val="0"/>
          <w:i w:val="0"/>
        </w:rPr>
        <w:t>164</w:t>
      </w:r>
      <w:bookmarkStart w:id="0" w:name="_GoBack"/>
      <w:bookmarkEnd w:id="0"/>
    </w:p>
    <w:p w14:paraId="07193170" w14:textId="77777777" w:rsidR="00DB0ADF" w:rsidRDefault="00DB0ADF" w:rsidP="00111B75">
      <w:pPr>
        <w:tabs>
          <w:tab w:val="left" w:pos="580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F3AD3F" w14:textId="2CA71D9B" w:rsidR="0073334B" w:rsidRPr="00AF762B" w:rsidRDefault="0073334B" w:rsidP="005B5CDD">
      <w:pPr>
        <w:tabs>
          <w:tab w:val="left" w:pos="5808"/>
        </w:tabs>
        <w:jc w:val="center"/>
        <w:rPr>
          <w:sz w:val="28"/>
          <w:szCs w:val="28"/>
        </w:rPr>
      </w:pPr>
      <w:r w:rsidRPr="00AF762B"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5B5CDD">
        <w:rPr>
          <w:rFonts w:ascii="Times New Roman" w:hAnsi="Times New Roman" w:cs="Times New Roman"/>
          <w:b/>
          <w:sz w:val="28"/>
          <w:szCs w:val="28"/>
        </w:rPr>
        <w:t xml:space="preserve">утверждении технического </w:t>
      </w:r>
      <w:r w:rsidR="005B5CDD" w:rsidRPr="005B5CDD">
        <w:rPr>
          <w:rFonts w:ascii="Times New Roman" w:hAnsi="Times New Roman" w:cs="Times New Roman"/>
          <w:b/>
          <w:sz w:val="28"/>
          <w:szCs w:val="28"/>
        </w:rPr>
        <w:t>задания на разработку инвестиционной пр</w:t>
      </w:r>
      <w:r w:rsidR="005B5CDD" w:rsidRPr="005B5CDD">
        <w:rPr>
          <w:rFonts w:ascii="Times New Roman" w:hAnsi="Times New Roman" w:cs="Times New Roman"/>
          <w:b/>
          <w:sz w:val="28"/>
          <w:szCs w:val="28"/>
        </w:rPr>
        <w:t>о</w:t>
      </w:r>
      <w:r w:rsidR="005B5CDD" w:rsidRPr="005B5CDD">
        <w:rPr>
          <w:rFonts w:ascii="Times New Roman" w:hAnsi="Times New Roman" w:cs="Times New Roman"/>
          <w:b/>
          <w:sz w:val="28"/>
          <w:szCs w:val="28"/>
        </w:rPr>
        <w:t xml:space="preserve">граммы МУП «Красноярское ЖКХ» </w:t>
      </w:r>
      <w:r w:rsidRPr="005B5CDD">
        <w:rPr>
          <w:rStyle w:val="12"/>
          <w:rFonts w:ascii="Times New Roman" w:hAnsi="Times New Roman"/>
          <w:b/>
          <w:sz w:val="28"/>
          <w:szCs w:val="28"/>
        </w:rPr>
        <w:t>сельского поселения Красный Яр</w:t>
      </w:r>
      <w:r w:rsidR="005B5CDD" w:rsidRPr="005B5CDD">
        <w:rPr>
          <w:rStyle w:val="12"/>
          <w:rFonts w:ascii="Times New Roman" w:hAnsi="Times New Roman"/>
          <w:b/>
          <w:sz w:val="28"/>
          <w:szCs w:val="28"/>
        </w:rPr>
        <w:t xml:space="preserve"> </w:t>
      </w:r>
      <w:r w:rsidR="005B5CDD">
        <w:rPr>
          <w:rStyle w:val="12"/>
          <w:rFonts w:ascii="Times New Roman" w:hAnsi="Times New Roman"/>
          <w:b/>
          <w:sz w:val="28"/>
          <w:szCs w:val="28"/>
        </w:rPr>
        <w:br/>
      </w:r>
      <w:r w:rsidRPr="005B5CDD">
        <w:rPr>
          <w:rStyle w:val="12"/>
          <w:rFonts w:ascii="Times New Roman" w:hAnsi="Times New Roman"/>
          <w:b/>
          <w:sz w:val="28"/>
          <w:szCs w:val="28"/>
        </w:rPr>
        <w:t>муниципального района Красноярский Самарской области</w:t>
      </w:r>
      <w:r w:rsidR="005B5CDD">
        <w:rPr>
          <w:rStyle w:val="12"/>
          <w:rFonts w:ascii="Times New Roman" w:hAnsi="Times New Roman"/>
          <w:b/>
          <w:sz w:val="28"/>
          <w:szCs w:val="28"/>
        </w:rPr>
        <w:t xml:space="preserve"> в сфере вод</w:t>
      </w:r>
      <w:r w:rsidR="005B5CDD">
        <w:rPr>
          <w:rStyle w:val="12"/>
          <w:rFonts w:ascii="Times New Roman" w:hAnsi="Times New Roman"/>
          <w:b/>
          <w:sz w:val="28"/>
          <w:szCs w:val="28"/>
        </w:rPr>
        <w:t>о</w:t>
      </w:r>
      <w:r w:rsidR="005B5CDD">
        <w:rPr>
          <w:rStyle w:val="12"/>
          <w:rFonts w:ascii="Times New Roman" w:hAnsi="Times New Roman"/>
          <w:b/>
          <w:sz w:val="28"/>
          <w:szCs w:val="28"/>
        </w:rPr>
        <w:t>снабжения и водоотведения на 2027-2029 гг.</w:t>
      </w:r>
    </w:p>
    <w:p w14:paraId="524A2273" w14:textId="77777777" w:rsidR="0073334B" w:rsidRPr="00AF762B" w:rsidRDefault="0073334B" w:rsidP="008A202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188A72" w14:textId="18E68459" w:rsidR="0073334B" w:rsidRPr="00AF762B" w:rsidRDefault="0073334B" w:rsidP="008A202C">
      <w:pPr>
        <w:pStyle w:val="1"/>
        <w:keepNext w:val="0"/>
        <w:widowControl w:val="0"/>
        <w:spacing w:before="0" w:after="0" w:line="360" w:lineRule="auto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AF762B">
        <w:rPr>
          <w:rFonts w:ascii="Times New Roman" w:hAnsi="Times New Roman"/>
          <w:b w:val="0"/>
          <w:sz w:val="28"/>
          <w:szCs w:val="28"/>
        </w:rPr>
        <w:t xml:space="preserve">В соответствии с п. 3 ч. 4 ст. 36 Федерального закона от 06.10.2003 </w:t>
      </w:r>
      <w:r w:rsidR="000666DC">
        <w:rPr>
          <w:rFonts w:ascii="Times New Roman" w:hAnsi="Times New Roman"/>
          <w:b w:val="0"/>
          <w:sz w:val="28"/>
          <w:szCs w:val="28"/>
        </w:rPr>
        <w:t xml:space="preserve"> </w:t>
      </w:r>
      <w:r w:rsidRPr="00AF762B">
        <w:rPr>
          <w:rFonts w:ascii="Times New Roman" w:hAnsi="Times New Roman"/>
          <w:b w:val="0"/>
          <w:sz w:val="28"/>
          <w:szCs w:val="28"/>
        </w:rPr>
        <w:t xml:space="preserve">№ 131-ФЗ «Об общих принципах организации местного самоуправления </w:t>
      </w:r>
      <w:r w:rsidR="000666DC">
        <w:rPr>
          <w:rFonts w:ascii="Times New Roman" w:hAnsi="Times New Roman"/>
          <w:b w:val="0"/>
          <w:sz w:val="28"/>
          <w:szCs w:val="28"/>
        </w:rPr>
        <w:t xml:space="preserve"> </w:t>
      </w:r>
      <w:r w:rsidRPr="00AF762B">
        <w:rPr>
          <w:rFonts w:ascii="Times New Roman" w:hAnsi="Times New Roman"/>
          <w:b w:val="0"/>
          <w:sz w:val="28"/>
          <w:szCs w:val="28"/>
        </w:rPr>
        <w:t>в Ро</w:t>
      </w:r>
      <w:r w:rsidRPr="00AF762B">
        <w:rPr>
          <w:rFonts w:ascii="Times New Roman" w:hAnsi="Times New Roman"/>
          <w:b w:val="0"/>
          <w:sz w:val="28"/>
          <w:szCs w:val="28"/>
        </w:rPr>
        <w:t>с</w:t>
      </w:r>
      <w:r w:rsidRPr="00AF762B">
        <w:rPr>
          <w:rFonts w:ascii="Times New Roman" w:hAnsi="Times New Roman"/>
          <w:b w:val="0"/>
          <w:sz w:val="28"/>
          <w:szCs w:val="28"/>
        </w:rPr>
        <w:t>сийской Федерации»</w:t>
      </w:r>
      <w:r w:rsidR="005B5CDD">
        <w:rPr>
          <w:rFonts w:ascii="Times New Roman" w:hAnsi="Times New Roman"/>
          <w:b w:val="0"/>
          <w:sz w:val="28"/>
          <w:szCs w:val="28"/>
        </w:rPr>
        <w:t>;</w:t>
      </w:r>
      <w:r w:rsidRPr="00AF762B">
        <w:rPr>
          <w:rFonts w:ascii="Times New Roman" w:hAnsi="Times New Roman"/>
          <w:b w:val="0"/>
          <w:sz w:val="28"/>
          <w:szCs w:val="28"/>
        </w:rPr>
        <w:t xml:space="preserve"> </w:t>
      </w:r>
      <w:r w:rsidR="005B5CDD">
        <w:rPr>
          <w:rFonts w:ascii="Times New Roman" w:hAnsi="Times New Roman"/>
          <w:b w:val="0"/>
          <w:sz w:val="28"/>
          <w:szCs w:val="28"/>
        </w:rPr>
        <w:t>Федеральным законом от 07.12.2011 г № 416 ФЗ «О вод</w:t>
      </w:r>
      <w:r w:rsidR="005B5CDD">
        <w:rPr>
          <w:rFonts w:ascii="Times New Roman" w:hAnsi="Times New Roman"/>
          <w:b w:val="0"/>
          <w:sz w:val="28"/>
          <w:szCs w:val="28"/>
        </w:rPr>
        <w:t>о</w:t>
      </w:r>
      <w:r w:rsidR="005B5CDD">
        <w:rPr>
          <w:rFonts w:ascii="Times New Roman" w:hAnsi="Times New Roman"/>
          <w:b w:val="0"/>
          <w:sz w:val="28"/>
          <w:szCs w:val="28"/>
        </w:rPr>
        <w:t>снабжении и водоотведении»; Постановлением Правительства Российской Ф</w:t>
      </w:r>
      <w:r w:rsidR="005B5CDD">
        <w:rPr>
          <w:rFonts w:ascii="Times New Roman" w:hAnsi="Times New Roman"/>
          <w:b w:val="0"/>
          <w:sz w:val="28"/>
          <w:szCs w:val="28"/>
        </w:rPr>
        <w:t>е</w:t>
      </w:r>
      <w:r w:rsidR="005B5CDD">
        <w:rPr>
          <w:rFonts w:ascii="Times New Roman" w:hAnsi="Times New Roman"/>
          <w:b w:val="0"/>
          <w:sz w:val="28"/>
          <w:szCs w:val="28"/>
        </w:rPr>
        <w:t xml:space="preserve">дерации от 29.07.2013 г № </w:t>
      </w:r>
      <w:r w:rsidR="00077356">
        <w:rPr>
          <w:rFonts w:ascii="Times New Roman" w:hAnsi="Times New Roman"/>
          <w:b w:val="0"/>
          <w:sz w:val="28"/>
          <w:szCs w:val="28"/>
        </w:rPr>
        <w:t>641 «Об инвестиционных и производственных пр</w:t>
      </w:r>
      <w:r w:rsidR="00077356">
        <w:rPr>
          <w:rFonts w:ascii="Times New Roman" w:hAnsi="Times New Roman"/>
          <w:b w:val="0"/>
          <w:sz w:val="28"/>
          <w:szCs w:val="28"/>
        </w:rPr>
        <w:t>о</w:t>
      </w:r>
      <w:r w:rsidR="00077356">
        <w:rPr>
          <w:rFonts w:ascii="Times New Roman" w:hAnsi="Times New Roman"/>
          <w:b w:val="0"/>
          <w:sz w:val="28"/>
          <w:szCs w:val="28"/>
        </w:rPr>
        <w:t>граммах организаций, осуществляющих деятельность в сфере водоснабжения и водоотведения»;</w:t>
      </w:r>
      <w:r w:rsidR="005B5CDD">
        <w:rPr>
          <w:rFonts w:ascii="Times New Roman" w:hAnsi="Times New Roman"/>
          <w:b w:val="0"/>
          <w:sz w:val="28"/>
          <w:szCs w:val="28"/>
        </w:rPr>
        <w:t xml:space="preserve"> </w:t>
      </w:r>
      <w:r w:rsidRPr="00AF762B">
        <w:rPr>
          <w:rFonts w:ascii="Times New Roman" w:hAnsi="Times New Roman"/>
          <w:b w:val="0"/>
          <w:sz w:val="28"/>
          <w:szCs w:val="28"/>
        </w:rPr>
        <w:t>п.5 ст.46 Устава сельского поселения Красный Яр муниц</w:t>
      </w:r>
      <w:r w:rsidRPr="00AF762B">
        <w:rPr>
          <w:rFonts w:ascii="Times New Roman" w:hAnsi="Times New Roman"/>
          <w:b w:val="0"/>
          <w:sz w:val="28"/>
          <w:szCs w:val="28"/>
        </w:rPr>
        <w:t>и</w:t>
      </w:r>
      <w:r w:rsidRPr="00AF762B">
        <w:rPr>
          <w:rFonts w:ascii="Times New Roman" w:hAnsi="Times New Roman"/>
          <w:b w:val="0"/>
          <w:sz w:val="28"/>
          <w:szCs w:val="28"/>
        </w:rPr>
        <w:t>пального района Красноярский Самарской области, Администрация сельского поселения Красный Яр муниципального района Красноярский Самарской обл</w:t>
      </w:r>
      <w:r w:rsidRPr="00AF762B">
        <w:rPr>
          <w:rFonts w:ascii="Times New Roman" w:hAnsi="Times New Roman"/>
          <w:b w:val="0"/>
          <w:sz w:val="28"/>
          <w:szCs w:val="28"/>
        </w:rPr>
        <w:t>а</w:t>
      </w:r>
      <w:r w:rsidRPr="00AF762B">
        <w:rPr>
          <w:rFonts w:ascii="Times New Roman" w:hAnsi="Times New Roman"/>
          <w:b w:val="0"/>
          <w:sz w:val="28"/>
          <w:szCs w:val="28"/>
        </w:rPr>
        <w:t xml:space="preserve">сти ПОСТАНОВЛЯЕТ: </w:t>
      </w:r>
    </w:p>
    <w:p w14:paraId="4FC5EAC9" w14:textId="2606A880" w:rsidR="0073334B" w:rsidRPr="00077356" w:rsidRDefault="00077356" w:rsidP="006D0776">
      <w:pPr>
        <w:pStyle w:val="af1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077356">
        <w:rPr>
          <w:sz w:val="28"/>
          <w:szCs w:val="28"/>
        </w:rPr>
        <w:t>Утвердить техническое задание на разработку инвестиционной пр</w:t>
      </w:r>
      <w:r w:rsidRPr="00077356">
        <w:rPr>
          <w:sz w:val="28"/>
          <w:szCs w:val="28"/>
        </w:rPr>
        <w:t>о</w:t>
      </w:r>
      <w:r w:rsidRPr="00077356">
        <w:rPr>
          <w:sz w:val="28"/>
          <w:szCs w:val="28"/>
        </w:rPr>
        <w:t>граммы для муниципального унитарного предприятия «Красноярское ЖКХ» Красноярского района</w:t>
      </w:r>
      <w:r>
        <w:rPr>
          <w:sz w:val="28"/>
          <w:szCs w:val="28"/>
        </w:rPr>
        <w:t xml:space="preserve"> </w:t>
      </w:r>
      <w:r w:rsidRPr="00077356">
        <w:rPr>
          <w:sz w:val="28"/>
          <w:szCs w:val="28"/>
        </w:rPr>
        <w:t>«Развитие, реконструкция, техническое перевооружение и модернизация системы водоснабжения муниципального района Красноярский Самарской области на 2027-2029 годы»</w:t>
      </w:r>
    </w:p>
    <w:p w14:paraId="76CD0DC6" w14:textId="77777777" w:rsidR="0073334B" w:rsidRPr="00AF762B" w:rsidRDefault="0073334B" w:rsidP="008A202C">
      <w:pPr>
        <w:pStyle w:val="af1"/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AF762B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33966AE7" w14:textId="687AF55D" w:rsidR="0073334B" w:rsidRPr="00AF762B" w:rsidRDefault="0073334B" w:rsidP="008A202C">
      <w:pPr>
        <w:pStyle w:val="af1"/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pacing w:val="-4"/>
          <w:sz w:val="28"/>
          <w:szCs w:val="28"/>
        </w:rPr>
      </w:pPr>
      <w:r w:rsidRPr="00AF762B">
        <w:rPr>
          <w:spacing w:val="-4"/>
          <w:sz w:val="28"/>
          <w:szCs w:val="28"/>
        </w:rPr>
        <w:lastRenderedPageBreak/>
        <w:t xml:space="preserve">Контроль за исполнением настоящего постановления оставляю за </w:t>
      </w:r>
      <w:r w:rsidR="00147AD7">
        <w:rPr>
          <w:spacing w:val="-4"/>
          <w:sz w:val="28"/>
          <w:szCs w:val="28"/>
        </w:rPr>
        <w:t>зам</w:t>
      </w:r>
      <w:r w:rsidR="00147AD7">
        <w:rPr>
          <w:spacing w:val="-4"/>
          <w:sz w:val="28"/>
          <w:szCs w:val="28"/>
        </w:rPr>
        <w:t>е</w:t>
      </w:r>
      <w:r w:rsidR="00147AD7">
        <w:rPr>
          <w:spacing w:val="-4"/>
          <w:sz w:val="28"/>
          <w:szCs w:val="28"/>
        </w:rPr>
        <w:t>стителем Главы по строительству и ЖКХ Бажуткиным В.А.</w:t>
      </w:r>
    </w:p>
    <w:p w14:paraId="2C8FF111" w14:textId="77777777" w:rsidR="0073334B" w:rsidRPr="00AF762B" w:rsidRDefault="0073334B" w:rsidP="00147AD7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F762B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147AD7">
        <w:rPr>
          <w:rFonts w:ascii="Times New Roman" w:hAnsi="Times New Roman" w:cs="Times New Roman"/>
          <w:sz w:val="28"/>
          <w:szCs w:val="28"/>
        </w:rPr>
        <w:br/>
      </w:r>
      <w:r w:rsidRPr="00AF762B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147AD7">
        <w:rPr>
          <w:rFonts w:ascii="Times New Roman" w:hAnsi="Times New Roman" w:cs="Times New Roman"/>
          <w:sz w:val="28"/>
          <w:szCs w:val="28"/>
        </w:rPr>
        <w:t xml:space="preserve"> </w:t>
      </w:r>
      <w:r w:rsidRPr="00AF762B">
        <w:rPr>
          <w:rFonts w:ascii="Times New Roman" w:hAnsi="Times New Roman" w:cs="Times New Roman"/>
          <w:sz w:val="28"/>
          <w:szCs w:val="28"/>
        </w:rPr>
        <w:t>Красный Яр</w:t>
      </w:r>
      <w:r w:rsidR="00147AD7">
        <w:rPr>
          <w:rFonts w:ascii="Times New Roman" w:hAnsi="Times New Roman" w:cs="Times New Roman"/>
          <w:sz w:val="28"/>
          <w:szCs w:val="28"/>
        </w:rPr>
        <w:br/>
      </w:r>
      <w:r w:rsidRPr="00AF762B">
        <w:rPr>
          <w:rFonts w:ascii="Times New Roman" w:hAnsi="Times New Roman" w:cs="Times New Roman"/>
          <w:sz w:val="28"/>
          <w:szCs w:val="28"/>
        </w:rPr>
        <w:t>муниципального</w:t>
      </w:r>
      <w:r w:rsidR="00147AD7">
        <w:rPr>
          <w:rFonts w:ascii="Times New Roman" w:hAnsi="Times New Roman" w:cs="Times New Roman"/>
          <w:sz w:val="28"/>
          <w:szCs w:val="28"/>
        </w:rPr>
        <w:t xml:space="preserve"> </w:t>
      </w:r>
      <w:r w:rsidRPr="00AF762B">
        <w:rPr>
          <w:rFonts w:ascii="Times New Roman" w:hAnsi="Times New Roman" w:cs="Times New Roman"/>
          <w:sz w:val="28"/>
          <w:szCs w:val="28"/>
        </w:rPr>
        <w:t>района Красноярский</w:t>
      </w:r>
    </w:p>
    <w:p w14:paraId="291FE827" w14:textId="77777777" w:rsidR="0073334B" w:rsidRPr="00AF762B" w:rsidRDefault="00B93B79" w:rsidP="00111B7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F762B">
        <w:rPr>
          <w:rFonts w:ascii="Times New Roman" w:hAnsi="Times New Roman" w:cs="Times New Roman"/>
          <w:sz w:val="28"/>
          <w:szCs w:val="28"/>
        </w:rPr>
        <w:t>С</w:t>
      </w:r>
      <w:r w:rsidR="0073334B" w:rsidRPr="00AF762B">
        <w:rPr>
          <w:rFonts w:ascii="Times New Roman" w:hAnsi="Times New Roman" w:cs="Times New Roman"/>
          <w:sz w:val="28"/>
          <w:szCs w:val="28"/>
        </w:rPr>
        <w:t>амарской области</w:t>
      </w:r>
      <w:r w:rsidR="0073334B" w:rsidRPr="00AF762B">
        <w:rPr>
          <w:rFonts w:ascii="Times New Roman" w:hAnsi="Times New Roman" w:cs="Times New Roman"/>
          <w:sz w:val="28"/>
          <w:szCs w:val="28"/>
        </w:rPr>
        <w:tab/>
      </w:r>
      <w:r w:rsidR="0073334B" w:rsidRPr="00AF762B">
        <w:rPr>
          <w:rFonts w:ascii="Times New Roman" w:hAnsi="Times New Roman" w:cs="Times New Roman"/>
          <w:sz w:val="28"/>
          <w:szCs w:val="28"/>
        </w:rPr>
        <w:tab/>
      </w:r>
      <w:r w:rsidRPr="00AF762B">
        <w:rPr>
          <w:rFonts w:ascii="Times New Roman" w:hAnsi="Times New Roman" w:cs="Times New Roman"/>
          <w:sz w:val="28"/>
          <w:szCs w:val="28"/>
        </w:rPr>
        <w:tab/>
      </w:r>
      <w:r w:rsidRPr="00AF762B">
        <w:rPr>
          <w:rFonts w:ascii="Times New Roman" w:hAnsi="Times New Roman" w:cs="Times New Roman"/>
          <w:sz w:val="28"/>
          <w:szCs w:val="28"/>
        </w:rPr>
        <w:tab/>
      </w:r>
      <w:r w:rsidRPr="00AF762B">
        <w:rPr>
          <w:rFonts w:ascii="Times New Roman" w:hAnsi="Times New Roman" w:cs="Times New Roman"/>
          <w:sz w:val="28"/>
          <w:szCs w:val="28"/>
        </w:rPr>
        <w:tab/>
      </w:r>
      <w:r w:rsidRPr="00AF762B">
        <w:rPr>
          <w:rFonts w:ascii="Times New Roman" w:hAnsi="Times New Roman" w:cs="Times New Roman"/>
          <w:sz w:val="28"/>
          <w:szCs w:val="28"/>
        </w:rPr>
        <w:tab/>
      </w:r>
      <w:r w:rsidRPr="00AF762B">
        <w:rPr>
          <w:rFonts w:ascii="Times New Roman" w:hAnsi="Times New Roman" w:cs="Times New Roman"/>
          <w:sz w:val="28"/>
          <w:szCs w:val="28"/>
        </w:rPr>
        <w:tab/>
      </w:r>
      <w:r w:rsidR="0073334B" w:rsidRPr="00AF762B">
        <w:rPr>
          <w:rFonts w:ascii="Times New Roman" w:hAnsi="Times New Roman" w:cs="Times New Roman"/>
          <w:sz w:val="28"/>
          <w:szCs w:val="28"/>
        </w:rPr>
        <w:tab/>
      </w:r>
      <w:r w:rsidRPr="00AF762B">
        <w:rPr>
          <w:rFonts w:ascii="Times New Roman" w:hAnsi="Times New Roman" w:cs="Times New Roman"/>
          <w:sz w:val="28"/>
          <w:szCs w:val="28"/>
        </w:rPr>
        <w:t xml:space="preserve">       </w:t>
      </w:r>
      <w:r w:rsidR="0073334B" w:rsidRPr="00AF762B">
        <w:rPr>
          <w:rFonts w:ascii="Times New Roman" w:hAnsi="Times New Roman" w:cs="Times New Roman"/>
          <w:sz w:val="28"/>
          <w:szCs w:val="28"/>
        </w:rPr>
        <w:t>А.Г Бушов</w:t>
      </w:r>
    </w:p>
    <w:p w14:paraId="4819E4E1" w14:textId="77777777" w:rsidR="0073334B" w:rsidRPr="00AF762B" w:rsidRDefault="0073334B" w:rsidP="008A202C">
      <w:pPr>
        <w:autoSpaceDE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A023A3" w14:textId="77777777" w:rsidR="00C111DE" w:rsidRPr="002D1C66" w:rsidRDefault="00C111DE" w:rsidP="002D1C66">
      <w:pPr>
        <w:ind w:firstLine="709"/>
        <w:rPr>
          <w:rFonts w:ascii="Times New Roman" w:hAnsi="Times New Roman" w:cs="Times New Roman"/>
        </w:rPr>
      </w:pPr>
    </w:p>
    <w:p w14:paraId="0824560F" w14:textId="63053FD7" w:rsidR="00077356" w:rsidRDefault="00077356">
      <w:pPr>
        <w:widowControl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64289FA" w14:textId="4D002D60" w:rsidR="00077356" w:rsidRPr="00A857D8" w:rsidRDefault="00077356" w:rsidP="00077356">
      <w:pPr>
        <w:tabs>
          <w:tab w:val="left" w:pos="709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A43259"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  <w:r w:rsidRPr="00A857D8">
        <w:rPr>
          <w:rFonts w:ascii="Times New Roman" w:hAnsi="Times New Roman" w:cs="Times New Roman"/>
          <w:sz w:val="28"/>
          <w:szCs w:val="28"/>
        </w:rPr>
        <w:t xml:space="preserve">Приложение к постановлению </w:t>
      </w:r>
    </w:p>
    <w:p w14:paraId="31B41F1A" w14:textId="77777777" w:rsidR="00077356" w:rsidRPr="00A857D8" w:rsidRDefault="00077356" w:rsidP="00077356">
      <w:pPr>
        <w:tabs>
          <w:tab w:val="left" w:pos="709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A857D8">
        <w:rPr>
          <w:rFonts w:ascii="Times New Roman" w:hAnsi="Times New Roman" w:cs="Times New Roman"/>
          <w:sz w:val="28"/>
          <w:szCs w:val="28"/>
        </w:rPr>
        <w:t>администрации с.п. Красный Яр</w:t>
      </w:r>
    </w:p>
    <w:p w14:paraId="6619F5C5" w14:textId="77777777" w:rsidR="00077356" w:rsidRPr="00A857D8" w:rsidRDefault="00077356" w:rsidP="00077356">
      <w:pPr>
        <w:tabs>
          <w:tab w:val="left" w:pos="709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A857D8">
        <w:rPr>
          <w:rFonts w:ascii="Times New Roman" w:hAnsi="Times New Roman" w:cs="Times New Roman"/>
          <w:sz w:val="28"/>
          <w:szCs w:val="28"/>
        </w:rPr>
        <w:t>м.р. Красноярский Самарской области</w:t>
      </w:r>
    </w:p>
    <w:p w14:paraId="0CF671CB" w14:textId="6995D3B3" w:rsidR="00077356" w:rsidRPr="00A43259" w:rsidRDefault="00077356" w:rsidP="00077356">
      <w:pPr>
        <w:tabs>
          <w:tab w:val="left" w:pos="709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077356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077356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A475DF">
        <w:rPr>
          <w:rFonts w:ascii="Times New Roman" w:hAnsi="Times New Roman" w:cs="Times New Roman"/>
          <w:sz w:val="28"/>
          <w:szCs w:val="28"/>
          <w:highlight w:val="yellow"/>
        </w:rPr>
        <w:t xml:space="preserve">от </w:t>
      </w:r>
      <w:r>
        <w:rPr>
          <w:rFonts w:ascii="Times New Roman" w:hAnsi="Times New Roman" w:cs="Times New Roman"/>
          <w:sz w:val="28"/>
          <w:szCs w:val="28"/>
          <w:highlight w:val="yellow"/>
        </w:rPr>
        <w:t>___</w:t>
      </w:r>
      <w:r w:rsidRPr="00A475DF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yellow"/>
        </w:rPr>
        <w:t>сентября</w:t>
      </w:r>
      <w:r w:rsidRPr="00A475DF">
        <w:rPr>
          <w:rFonts w:ascii="Times New Roman" w:hAnsi="Times New Roman" w:cs="Times New Roman"/>
          <w:sz w:val="28"/>
          <w:szCs w:val="28"/>
          <w:highlight w:val="yellow"/>
        </w:rPr>
        <w:t xml:space="preserve"> 2026 № </w:t>
      </w:r>
      <w:r>
        <w:rPr>
          <w:rFonts w:ascii="Times New Roman" w:hAnsi="Times New Roman" w:cs="Times New Roman"/>
          <w:sz w:val="28"/>
          <w:szCs w:val="28"/>
        </w:rPr>
        <w:t>__</w:t>
      </w:r>
    </w:p>
    <w:p w14:paraId="65782973" w14:textId="77777777" w:rsidR="00077356" w:rsidRPr="00825A33" w:rsidRDefault="00077356" w:rsidP="00077356">
      <w:pPr>
        <w:ind w:right="-567"/>
        <w:jc w:val="center"/>
        <w:rPr>
          <w:rFonts w:ascii="Times New Roman" w:hAnsi="Times New Roman" w:cs="Times New Roman"/>
          <w:b/>
        </w:rPr>
      </w:pPr>
    </w:p>
    <w:p w14:paraId="4DDAFD2A" w14:textId="77777777" w:rsidR="00077356" w:rsidRDefault="00077356" w:rsidP="0007735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2F0CAC" w14:textId="77777777" w:rsidR="00077356" w:rsidRDefault="00077356" w:rsidP="0007735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060936" w14:textId="77777777" w:rsidR="00077356" w:rsidRDefault="00077356" w:rsidP="0007735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9C3794" w14:textId="77777777" w:rsidR="00077356" w:rsidRDefault="00077356" w:rsidP="0007735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0D163D" w14:textId="77777777" w:rsidR="00077356" w:rsidRDefault="00077356" w:rsidP="0007735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1EF8"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</w:p>
    <w:p w14:paraId="541AE419" w14:textId="77777777" w:rsidR="00077356" w:rsidRDefault="00077356" w:rsidP="0007735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1EF8">
        <w:rPr>
          <w:rFonts w:ascii="Times New Roman" w:hAnsi="Times New Roman" w:cs="Times New Roman"/>
          <w:b/>
          <w:sz w:val="28"/>
          <w:szCs w:val="28"/>
        </w:rPr>
        <w:t>на разработку инвестиционной программы</w:t>
      </w:r>
      <w:r w:rsidRPr="008019C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61EF8">
        <w:rPr>
          <w:rFonts w:ascii="Times New Roman" w:hAnsi="Times New Roman" w:cs="Times New Roman"/>
          <w:b/>
          <w:sz w:val="28"/>
          <w:szCs w:val="28"/>
        </w:rPr>
        <w:t>для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61EF8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61EF8">
        <w:rPr>
          <w:rFonts w:ascii="Times New Roman" w:hAnsi="Times New Roman" w:cs="Times New Roman"/>
          <w:b/>
          <w:sz w:val="28"/>
          <w:szCs w:val="28"/>
        </w:rPr>
        <w:t>унита</w:t>
      </w:r>
      <w:r w:rsidRPr="00761EF8">
        <w:rPr>
          <w:rFonts w:ascii="Times New Roman" w:hAnsi="Times New Roman" w:cs="Times New Roman"/>
          <w:b/>
          <w:sz w:val="28"/>
          <w:szCs w:val="28"/>
        </w:rPr>
        <w:t>р</w:t>
      </w:r>
      <w:r w:rsidRPr="00761EF8">
        <w:rPr>
          <w:rFonts w:ascii="Times New Roman" w:hAnsi="Times New Roman" w:cs="Times New Roman"/>
          <w:b/>
          <w:sz w:val="28"/>
          <w:szCs w:val="28"/>
        </w:rPr>
        <w:t>ного предприятия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6122D9">
        <w:rPr>
          <w:rFonts w:ascii="Times New Roman" w:hAnsi="Times New Roman" w:cs="Times New Roman"/>
          <w:b/>
          <w:sz w:val="28"/>
          <w:szCs w:val="28"/>
        </w:rPr>
        <w:t>Красноярское ЖКХ</w:t>
      </w:r>
      <w:r>
        <w:rPr>
          <w:rFonts w:ascii="Times New Roman" w:hAnsi="Times New Roman" w:cs="Times New Roman"/>
          <w:b/>
          <w:sz w:val="28"/>
          <w:szCs w:val="28"/>
        </w:rPr>
        <w:t>» Красноярского района</w:t>
      </w:r>
    </w:p>
    <w:p w14:paraId="26AD66EE" w14:textId="77777777" w:rsidR="00077356" w:rsidRDefault="00077356" w:rsidP="00077356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23E4">
        <w:rPr>
          <w:rFonts w:ascii="Times New Roman" w:hAnsi="Times New Roman" w:cs="Times New Roman"/>
          <w:b/>
          <w:sz w:val="28"/>
          <w:szCs w:val="28"/>
        </w:rPr>
        <w:t>«Развитие, реконструкция, техническое перевооружение и модернизация систем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Pr="001A23E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водоснабжения</w:t>
      </w:r>
      <w:r w:rsidRPr="001A23E4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</w:t>
      </w:r>
      <w:r>
        <w:rPr>
          <w:rFonts w:ascii="Times New Roman" w:hAnsi="Times New Roman" w:cs="Times New Roman"/>
          <w:b/>
          <w:sz w:val="28"/>
          <w:szCs w:val="28"/>
        </w:rPr>
        <w:t>Красноярский</w:t>
      </w:r>
      <w:r w:rsidRPr="001A23E4">
        <w:rPr>
          <w:rFonts w:ascii="Times New Roman" w:hAnsi="Times New Roman" w:cs="Times New Roman"/>
          <w:b/>
          <w:sz w:val="28"/>
          <w:szCs w:val="28"/>
        </w:rPr>
        <w:t xml:space="preserve"> Сама</w:t>
      </w:r>
      <w:r w:rsidRPr="001A23E4">
        <w:rPr>
          <w:rFonts w:ascii="Times New Roman" w:hAnsi="Times New Roman" w:cs="Times New Roman"/>
          <w:b/>
          <w:sz w:val="28"/>
          <w:szCs w:val="28"/>
        </w:rPr>
        <w:t>р</w:t>
      </w:r>
      <w:r w:rsidRPr="001A23E4">
        <w:rPr>
          <w:rFonts w:ascii="Times New Roman" w:hAnsi="Times New Roman" w:cs="Times New Roman"/>
          <w:b/>
          <w:sz w:val="28"/>
          <w:szCs w:val="28"/>
        </w:rPr>
        <w:t>ской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на 2027-2029 </w:t>
      </w:r>
      <w:r w:rsidRPr="001A23E4">
        <w:rPr>
          <w:rFonts w:ascii="Times New Roman" w:hAnsi="Times New Roman" w:cs="Times New Roman"/>
          <w:b/>
          <w:sz w:val="28"/>
          <w:szCs w:val="28"/>
        </w:rPr>
        <w:t>годы»</w:t>
      </w:r>
    </w:p>
    <w:p w14:paraId="655275C0" w14:textId="77777777" w:rsidR="00077356" w:rsidRPr="001A23E4" w:rsidRDefault="00077356" w:rsidP="00077356">
      <w:pPr>
        <w:spacing w:line="360" w:lineRule="exact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277C36EB" w14:textId="77777777" w:rsidR="00077356" w:rsidRPr="00761EF8" w:rsidRDefault="00077356" w:rsidP="00077356">
      <w:pPr>
        <w:widowControl/>
        <w:numPr>
          <w:ilvl w:val="0"/>
          <w:numId w:val="35"/>
        </w:numPr>
        <w:spacing w:line="360" w:lineRule="exact"/>
        <w:ind w:left="0" w:firstLine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1EF8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14:paraId="6353ABFD" w14:textId="77777777" w:rsidR="00077356" w:rsidRPr="00761EF8" w:rsidRDefault="00077356" w:rsidP="00077356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1BF9E1DA" w14:textId="77777777" w:rsidR="00077356" w:rsidRPr="00761EF8" w:rsidRDefault="00077356" w:rsidP="000773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EF8">
        <w:rPr>
          <w:rFonts w:ascii="Times New Roman" w:hAnsi="Times New Roman" w:cs="Times New Roman"/>
          <w:sz w:val="28"/>
          <w:szCs w:val="28"/>
        </w:rPr>
        <w:t xml:space="preserve">Техническое задание </w:t>
      </w:r>
      <w:r>
        <w:rPr>
          <w:rFonts w:ascii="Times New Roman" w:hAnsi="Times New Roman" w:cs="Times New Roman"/>
          <w:sz w:val="28"/>
          <w:szCs w:val="28"/>
        </w:rPr>
        <w:t xml:space="preserve"> для </w:t>
      </w:r>
      <w:r w:rsidRPr="00761EF8">
        <w:rPr>
          <w:rFonts w:ascii="Times New Roman" w:hAnsi="Times New Roman" w:cs="Times New Roman"/>
          <w:sz w:val="28"/>
          <w:szCs w:val="28"/>
        </w:rPr>
        <w:t xml:space="preserve"> разработк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61EF8">
        <w:rPr>
          <w:rFonts w:ascii="Times New Roman" w:hAnsi="Times New Roman" w:cs="Times New Roman"/>
          <w:sz w:val="28"/>
          <w:szCs w:val="28"/>
        </w:rPr>
        <w:t xml:space="preserve"> инвестиционной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D5D77">
        <w:rPr>
          <w:rFonts w:ascii="Times New Roman" w:hAnsi="Times New Roman" w:cs="Times New Roman"/>
          <w:sz w:val="28"/>
          <w:szCs w:val="28"/>
        </w:rPr>
        <w:t>Ра</w:t>
      </w:r>
      <w:r w:rsidRPr="005D5D77">
        <w:rPr>
          <w:rFonts w:ascii="Times New Roman" w:hAnsi="Times New Roman" w:cs="Times New Roman"/>
          <w:sz w:val="28"/>
          <w:szCs w:val="28"/>
        </w:rPr>
        <w:t>з</w:t>
      </w:r>
      <w:r w:rsidRPr="005D5D77">
        <w:rPr>
          <w:rFonts w:ascii="Times New Roman" w:hAnsi="Times New Roman" w:cs="Times New Roman"/>
          <w:sz w:val="28"/>
          <w:szCs w:val="28"/>
        </w:rPr>
        <w:t>витие, реконструкция, техническое перевооружение  и модернизация систем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D5D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водоснабжения</w:t>
      </w:r>
      <w:r w:rsidRPr="005D5D77">
        <w:rPr>
          <w:rFonts w:ascii="Times New Roman" w:hAnsi="Times New Roman" w:cs="Times New Roman"/>
          <w:sz w:val="28"/>
          <w:szCs w:val="28"/>
        </w:rPr>
        <w:t xml:space="preserve">  муниципального района </w:t>
      </w:r>
      <w:r>
        <w:rPr>
          <w:rFonts w:ascii="Times New Roman" w:hAnsi="Times New Roman" w:cs="Times New Roman"/>
          <w:sz w:val="28"/>
          <w:szCs w:val="28"/>
        </w:rPr>
        <w:t>Красноярский</w:t>
      </w:r>
      <w:r w:rsidRPr="005D5D77">
        <w:rPr>
          <w:rFonts w:ascii="Times New Roman" w:hAnsi="Times New Roman" w:cs="Times New Roman"/>
          <w:sz w:val="28"/>
          <w:szCs w:val="28"/>
        </w:rPr>
        <w:t xml:space="preserve">  Самарской </w:t>
      </w:r>
      <w:r>
        <w:rPr>
          <w:rFonts w:ascii="Times New Roman" w:hAnsi="Times New Roman" w:cs="Times New Roman"/>
          <w:sz w:val="28"/>
          <w:szCs w:val="28"/>
        </w:rPr>
        <w:t>об</w:t>
      </w:r>
      <w:r w:rsidRPr="005D5D77">
        <w:rPr>
          <w:rFonts w:ascii="Times New Roman" w:hAnsi="Times New Roman" w:cs="Times New Roman"/>
          <w:sz w:val="28"/>
          <w:szCs w:val="28"/>
        </w:rPr>
        <w:t>ласти на 2027-20</w:t>
      </w:r>
      <w:r>
        <w:rPr>
          <w:rFonts w:ascii="Times New Roman" w:hAnsi="Times New Roman" w:cs="Times New Roman"/>
          <w:sz w:val="28"/>
          <w:szCs w:val="28"/>
        </w:rPr>
        <w:t xml:space="preserve">29 </w:t>
      </w:r>
      <w:r w:rsidRPr="005D5D77">
        <w:rPr>
          <w:rFonts w:ascii="Times New Roman" w:hAnsi="Times New Roman" w:cs="Times New Roman"/>
          <w:sz w:val="28"/>
          <w:szCs w:val="28"/>
        </w:rPr>
        <w:t>годы» (далее</w:t>
      </w:r>
      <w:r>
        <w:rPr>
          <w:rFonts w:ascii="Times New Roman" w:hAnsi="Times New Roman" w:cs="Times New Roman"/>
          <w:sz w:val="28"/>
          <w:szCs w:val="28"/>
        </w:rPr>
        <w:t xml:space="preserve"> - Техническое задание)</w:t>
      </w:r>
      <w:r w:rsidRPr="00761EF8">
        <w:rPr>
          <w:rFonts w:ascii="Times New Roman" w:hAnsi="Times New Roman" w:cs="Times New Roman"/>
          <w:sz w:val="28"/>
          <w:szCs w:val="28"/>
        </w:rPr>
        <w:t xml:space="preserve"> для муниципального унитарн</w:t>
      </w:r>
      <w:r w:rsidRPr="00761EF8">
        <w:rPr>
          <w:rFonts w:ascii="Times New Roman" w:hAnsi="Times New Roman" w:cs="Times New Roman"/>
          <w:sz w:val="28"/>
          <w:szCs w:val="28"/>
        </w:rPr>
        <w:t>о</w:t>
      </w:r>
      <w:r w:rsidRPr="00761EF8">
        <w:rPr>
          <w:rFonts w:ascii="Times New Roman" w:hAnsi="Times New Roman" w:cs="Times New Roman"/>
          <w:sz w:val="28"/>
          <w:szCs w:val="28"/>
        </w:rPr>
        <w:t xml:space="preserve">го предприятия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122D9">
        <w:rPr>
          <w:rFonts w:ascii="Times New Roman" w:hAnsi="Times New Roman" w:cs="Times New Roman"/>
          <w:sz w:val="28"/>
          <w:szCs w:val="28"/>
        </w:rPr>
        <w:t>Красноярское ЖКХ</w:t>
      </w:r>
      <w:r>
        <w:rPr>
          <w:rFonts w:ascii="Times New Roman" w:hAnsi="Times New Roman" w:cs="Times New Roman"/>
          <w:sz w:val="28"/>
          <w:szCs w:val="28"/>
        </w:rPr>
        <w:t xml:space="preserve">» Красноярского района </w:t>
      </w:r>
      <w:r w:rsidRPr="00761EF8">
        <w:rPr>
          <w:rFonts w:ascii="Times New Roman" w:hAnsi="Times New Roman" w:cs="Times New Roman"/>
          <w:sz w:val="28"/>
          <w:szCs w:val="28"/>
        </w:rPr>
        <w:t xml:space="preserve"> (далее - МУП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6122D9">
        <w:rPr>
          <w:rFonts w:ascii="Times New Roman" w:hAnsi="Times New Roman" w:cs="Times New Roman"/>
          <w:sz w:val="28"/>
          <w:szCs w:val="28"/>
        </w:rPr>
        <w:t>Красноярское ЖКХ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61EF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 основной целью </w:t>
      </w:r>
      <w:r w:rsidRPr="00761EF8">
        <w:rPr>
          <w:rFonts w:ascii="Times New Roman" w:hAnsi="Times New Roman" w:cs="Times New Roman"/>
          <w:sz w:val="28"/>
          <w:szCs w:val="28"/>
        </w:rPr>
        <w:t>которой  является выполнение мер</w:t>
      </w:r>
      <w:r w:rsidRPr="00761EF8">
        <w:rPr>
          <w:rFonts w:ascii="Times New Roman" w:hAnsi="Times New Roman" w:cs="Times New Roman"/>
          <w:sz w:val="28"/>
          <w:szCs w:val="28"/>
        </w:rPr>
        <w:t>о</w:t>
      </w:r>
      <w:r w:rsidRPr="00761EF8">
        <w:rPr>
          <w:rFonts w:ascii="Times New Roman" w:hAnsi="Times New Roman" w:cs="Times New Roman"/>
          <w:sz w:val="28"/>
          <w:szCs w:val="28"/>
        </w:rPr>
        <w:t>приятий, направленных на приведение качества питьевой воды в соответствие с установленными требованиями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61EF8">
        <w:rPr>
          <w:rFonts w:ascii="Times New Roman" w:hAnsi="Times New Roman" w:cs="Times New Roman"/>
          <w:sz w:val="28"/>
          <w:szCs w:val="28"/>
        </w:rPr>
        <w:t xml:space="preserve"> разработано на основании:</w:t>
      </w:r>
    </w:p>
    <w:p w14:paraId="5C5A32F9" w14:textId="77777777" w:rsidR="00077356" w:rsidRPr="00761EF8" w:rsidRDefault="00077356" w:rsidP="000773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EF8">
        <w:rPr>
          <w:rFonts w:ascii="Times New Roman" w:hAnsi="Times New Roman" w:cs="Times New Roman"/>
          <w:sz w:val="28"/>
          <w:szCs w:val="28"/>
        </w:rPr>
        <w:t>- Земельно</w:t>
      </w:r>
      <w:r w:rsidRPr="0010267B">
        <w:rPr>
          <w:rFonts w:ascii="Times New Roman" w:hAnsi="Times New Roman" w:cs="Times New Roman"/>
          <w:sz w:val="28"/>
          <w:szCs w:val="28"/>
        </w:rPr>
        <w:t>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B625EF0" w14:textId="77777777" w:rsidR="00077356" w:rsidRDefault="00077356" w:rsidP="000773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EF8">
        <w:rPr>
          <w:rFonts w:ascii="Times New Roman" w:hAnsi="Times New Roman" w:cs="Times New Roman"/>
          <w:sz w:val="28"/>
          <w:szCs w:val="28"/>
        </w:rPr>
        <w:t>- Градостроительно</w:t>
      </w:r>
      <w:r w:rsidRPr="0010267B">
        <w:rPr>
          <w:rFonts w:ascii="Times New Roman" w:hAnsi="Times New Roman" w:cs="Times New Roman"/>
          <w:sz w:val="28"/>
          <w:szCs w:val="28"/>
        </w:rPr>
        <w:t>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10267B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57E0E6EA" w14:textId="77777777" w:rsidR="00077356" w:rsidRDefault="00077356" w:rsidP="000773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67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267B">
        <w:rPr>
          <w:rFonts w:ascii="Times New Roman" w:hAnsi="Times New Roman" w:cs="Times New Roman"/>
          <w:sz w:val="28"/>
          <w:szCs w:val="28"/>
        </w:rPr>
        <w:t>Постановления Правительства РФ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267B">
        <w:rPr>
          <w:rFonts w:ascii="Times New Roman" w:hAnsi="Times New Roman" w:cs="Times New Roman"/>
          <w:sz w:val="28"/>
          <w:szCs w:val="28"/>
        </w:rPr>
        <w:t>13.05.2013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267B">
        <w:rPr>
          <w:rFonts w:ascii="Times New Roman" w:hAnsi="Times New Roman" w:cs="Times New Roman"/>
          <w:sz w:val="28"/>
          <w:szCs w:val="28"/>
        </w:rPr>
        <w:t>406 «О госуда</w:t>
      </w:r>
      <w:r w:rsidRPr="0010267B">
        <w:rPr>
          <w:rFonts w:ascii="Times New Roman" w:hAnsi="Times New Roman" w:cs="Times New Roman"/>
          <w:sz w:val="28"/>
          <w:szCs w:val="28"/>
        </w:rPr>
        <w:t>р</w:t>
      </w:r>
      <w:r w:rsidRPr="0010267B">
        <w:rPr>
          <w:rFonts w:ascii="Times New Roman" w:hAnsi="Times New Roman" w:cs="Times New Roman"/>
          <w:sz w:val="28"/>
          <w:szCs w:val="28"/>
        </w:rPr>
        <w:t>ственном регулировании тарифов в</w:t>
      </w:r>
      <w:r>
        <w:rPr>
          <w:rFonts w:ascii="Times New Roman" w:hAnsi="Times New Roman" w:cs="Times New Roman"/>
          <w:sz w:val="28"/>
          <w:szCs w:val="28"/>
        </w:rPr>
        <w:t xml:space="preserve"> сфере водоснабжения и водоотведения»;</w:t>
      </w:r>
    </w:p>
    <w:p w14:paraId="6A079505" w14:textId="77777777" w:rsidR="00077356" w:rsidRDefault="00077356" w:rsidP="000773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EF8">
        <w:rPr>
          <w:rFonts w:ascii="Times New Roman" w:hAnsi="Times New Roman" w:cs="Times New Roman"/>
          <w:sz w:val="28"/>
          <w:szCs w:val="28"/>
        </w:rPr>
        <w:t>- Федерального закона от 07 декабря 2011 г. № 416-ФЗ «О</w:t>
      </w:r>
      <w:r>
        <w:rPr>
          <w:rFonts w:ascii="Times New Roman" w:hAnsi="Times New Roman" w:cs="Times New Roman"/>
          <w:sz w:val="28"/>
          <w:szCs w:val="28"/>
        </w:rPr>
        <w:t xml:space="preserve"> водоснабжении и водоотведении»;</w:t>
      </w:r>
    </w:p>
    <w:p w14:paraId="3FECBDE1" w14:textId="77777777" w:rsidR="00077356" w:rsidRPr="00761EF8" w:rsidRDefault="00077356" w:rsidP="000773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Приказа Федеральной службы по тарифам от 27.12.2013 №1746-э «Об       утверждении методических Указаний по расчету регулируемых тарифов в сф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ре водоснабжения и водоотведения»;</w:t>
      </w:r>
    </w:p>
    <w:p w14:paraId="783D2B24" w14:textId="77777777" w:rsidR="00077356" w:rsidRPr="00761EF8" w:rsidRDefault="00077356" w:rsidP="000773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EF8">
        <w:rPr>
          <w:rFonts w:ascii="Times New Roman" w:hAnsi="Times New Roman" w:cs="Times New Roman"/>
          <w:sz w:val="28"/>
          <w:szCs w:val="28"/>
        </w:rPr>
        <w:t>- Постановления Правительства Российской Федерации от 29 июля 2013 г. № 641 «Об инвестиционных и производственных программах организаций, осуществляющих деятельность в сфере</w:t>
      </w:r>
      <w:r>
        <w:rPr>
          <w:rFonts w:ascii="Times New Roman" w:hAnsi="Times New Roman" w:cs="Times New Roman"/>
          <w:sz w:val="28"/>
          <w:szCs w:val="28"/>
        </w:rPr>
        <w:t xml:space="preserve"> водоснабжения и водоотведения»;</w:t>
      </w:r>
    </w:p>
    <w:p w14:paraId="5DACEC14" w14:textId="77777777" w:rsidR="00077356" w:rsidRDefault="00077356" w:rsidP="000773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EF8">
        <w:rPr>
          <w:rFonts w:ascii="Times New Roman" w:hAnsi="Times New Roman" w:cs="Times New Roman"/>
          <w:sz w:val="28"/>
          <w:szCs w:val="28"/>
        </w:rPr>
        <w:t>- Приказа Министерства регионального развития Российской Федерации от 10 октября 2007 г. № 100 «Об утверждении Методических рекомендаций по подготовке технических заданий по разработке инвестиционных программ о</w:t>
      </w:r>
      <w:r w:rsidRPr="00761EF8">
        <w:rPr>
          <w:rFonts w:ascii="Times New Roman" w:hAnsi="Times New Roman" w:cs="Times New Roman"/>
          <w:sz w:val="28"/>
          <w:szCs w:val="28"/>
        </w:rPr>
        <w:t>р</w:t>
      </w:r>
      <w:r w:rsidRPr="00761EF8">
        <w:rPr>
          <w:rFonts w:ascii="Times New Roman" w:hAnsi="Times New Roman" w:cs="Times New Roman"/>
          <w:sz w:val="28"/>
          <w:szCs w:val="28"/>
        </w:rPr>
        <w:t>ган</w:t>
      </w:r>
      <w:r>
        <w:rPr>
          <w:rFonts w:ascii="Times New Roman" w:hAnsi="Times New Roman" w:cs="Times New Roman"/>
          <w:sz w:val="28"/>
          <w:szCs w:val="28"/>
        </w:rPr>
        <w:t>изаций коммунального комплекса»;</w:t>
      </w:r>
    </w:p>
    <w:p w14:paraId="4DE9999A" w14:textId="77777777" w:rsidR="00077356" w:rsidRDefault="00077356" w:rsidP="000773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EF8">
        <w:rPr>
          <w:rFonts w:ascii="Times New Roman" w:hAnsi="Times New Roman" w:cs="Times New Roman"/>
          <w:sz w:val="28"/>
          <w:szCs w:val="28"/>
        </w:rPr>
        <w:t>- Приказа Министерства регионального развития Российской Федерации от 06 мая 2011 г. № 204 «О разработке программ комплексного развития систем коммунальной инфрастру</w:t>
      </w:r>
      <w:r>
        <w:rPr>
          <w:rFonts w:ascii="Times New Roman" w:hAnsi="Times New Roman" w:cs="Times New Roman"/>
          <w:sz w:val="28"/>
          <w:szCs w:val="28"/>
        </w:rPr>
        <w:t>ктуры муниципальных образований;</w:t>
      </w:r>
    </w:p>
    <w:p w14:paraId="15B676B9" w14:textId="77777777" w:rsidR="00077356" w:rsidRDefault="00077356" w:rsidP="000773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43259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43259">
        <w:rPr>
          <w:rFonts w:ascii="Times New Roman" w:hAnsi="Times New Roman" w:cs="Times New Roman"/>
          <w:sz w:val="28"/>
          <w:szCs w:val="28"/>
        </w:rPr>
        <w:t xml:space="preserve"> Правительства РФ от 30.05.2026 N 663</w:t>
      </w:r>
      <w:r>
        <w:rPr>
          <w:rFonts w:ascii="Times New Roman" w:hAnsi="Times New Roman" w:cs="Times New Roman"/>
          <w:sz w:val="28"/>
          <w:szCs w:val="28"/>
        </w:rPr>
        <w:t xml:space="preserve"> «О</w:t>
      </w:r>
      <w:r w:rsidRPr="00A43259">
        <w:rPr>
          <w:rFonts w:ascii="Times New Roman" w:hAnsi="Times New Roman" w:cs="Times New Roman"/>
          <w:sz w:val="28"/>
          <w:szCs w:val="28"/>
        </w:rPr>
        <w:t xml:space="preserve"> внесении и</w:t>
      </w:r>
      <w:r w:rsidRPr="00A43259">
        <w:rPr>
          <w:rFonts w:ascii="Times New Roman" w:hAnsi="Times New Roman" w:cs="Times New Roman"/>
          <w:sz w:val="28"/>
          <w:szCs w:val="28"/>
        </w:rPr>
        <w:t>з</w:t>
      </w:r>
      <w:r w:rsidRPr="00A43259">
        <w:rPr>
          <w:rFonts w:ascii="Times New Roman" w:hAnsi="Times New Roman" w:cs="Times New Roman"/>
          <w:sz w:val="28"/>
          <w:szCs w:val="28"/>
        </w:rPr>
        <w:t xml:space="preserve">менений в некоторые акты правительства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A43259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A43259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13F55F84" w14:textId="77777777" w:rsidR="00077356" w:rsidRPr="00761EF8" w:rsidRDefault="00077356" w:rsidP="00077356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1EF8">
        <w:rPr>
          <w:rFonts w:ascii="Times New Roman" w:hAnsi="Times New Roman" w:cs="Times New Roman"/>
          <w:sz w:val="28"/>
          <w:szCs w:val="28"/>
        </w:rPr>
        <w:t>- Санитарных правил и норм СанПиН 2.1.3684-21 «Санитарно-эпидемиологические требования к содержанию территорий городских и сел</w:t>
      </w:r>
      <w:r w:rsidRPr="00761EF8">
        <w:rPr>
          <w:rFonts w:ascii="Times New Roman" w:hAnsi="Times New Roman" w:cs="Times New Roman"/>
          <w:sz w:val="28"/>
          <w:szCs w:val="28"/>
        </w:rPr>
        <w:t>ь</w:t>
      </w:r>
      <w:r w:rsidRPr="00761EF8">
        <w:rPr>
          <w:rFonts w:ascii="Times New Roman" w:hAnsi="Times New Roman" w:cs="Times New Roman"/>
          <w:sz w:val="28"/>
          <w:szCs w:val="28"/>
        </w:rPr>
        <w:t>ских поселений, к водным объектам, питьевой воде и питьевому водоснабж</w:t>
      </w:r>
      <w:r w:rsidRPr="00761EF8">
        <w:rPr>
          <w:rFonts w:ascii="Times New Roman" w:hAnsi="Times New Roman" w:cs="Times New Roman"/>
          <w:sz w:val="28"/>
          <w:szCs w:val="28"/>
        </w:rPr>
        <w:t>е</w:t>
      </w:r>
      <w:r w:rsidRPr="00761EF8">
        <w:rPr>
          <w:rFonts w:ascii="Times New Roman" w:hAnsi="Times New Roman" w:cs="Times New Roman"/>
          <w:sz w:val="28"/>
          <w:szCs w:val="28"/>
        </w:rPr>
        <w:t>нию населения, атмосферному воздуху, почвам, жилым помещениям, эксплу</w:t>
      </w:r>
      <w:r w:rsidRPr="00761EF8">
        <w:rPr>
          <w:rFonts w:ascii="Times New Roman" w:hAnsi="Times New Roman" w:cs="Times New Roman"/>
          <w:sz w:val="28"/>
          <w:szCs w:val="28"/>
        </w:rPr>
        <w:t>а</w:t>
      </w:r>
      <w:r w:rsidRPr="00761EF8">
        <w:rPr>
          <w:rFonts w:ascii="Times New Roman" w:hAnsi="Times New Roman" w:cs="Times New Roman"/>
          <w:sz w:val="28"/>
          <w:szCs w:val="28"/>
        </w:rPr>
        <w:t>тации производственных, общественных помещений, организации и провед</w:t>
      </w:r>
      <w:r w:rsidRPr="00761EF8">
        <w:rPr>
          <w:rFonts w:ascii="Times New Roman" w:hAnsi="Times New Roman" w:cs="Times New Roman"/>
          <w:sz w:val="28"/>
          <w:szCs w:val="28"/>
        </w:rPr>
        <w:t>е</w:t>
      </w:r>
      <w:r w:rsidRPr="00761EF8">
        <w:rPr>
          <w:rFonts w:ascii="Times New Roman" w:hAnsi="Times New Roman" w:cs="Times New Roman"/>
          <w:sz w:val="28"/>
          <w:szCs w:val="28"/>
        </w:rPr>
        <w:t xml:space="preserve">нию санитарно-противоэпидемических (профилактических) мероприятий», утвержденных </w:t>
      </w:r>
      <w:hyperlink w:anchor="sub_0" w:history="1">
        <w:r w:rsidRPr="00761EF8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761EF8">
        <w:rPr>
          <w:rFonts w:ascii="Times New Roman" w:hAnsi="Times New Roman" w:cs="Times New Roman"/>
          <w:sz w:val="28"/>
          <w:szCs w:val="28"/>
        </w:rPr>
        <w:t xml:space="preserve"> Главного государственного санитарного врача Российской Федерации от 28 января 2021 г. № 3.</w:t>
      </w:r>
    </w:p>
    <w:p w14:paraId="475E094B" w14:textId="77777777" w:rsidR="00077356" w:rsidRPr="00761EF8" w:rsidRDefault="00077356" w:rsidP="0007735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EF8">
        <w:rPr>
          <w:rFonts w:ascii="Times New Roman" w:hAnsi="Times New Roman" w:cs="Times New Roman"/>
          <w:sz w:val="28"/>
          <w:szCs w:val="28"/>
        </w:rPr>
        <w:t>- СНИП 2.04.03-85, утвержденного приказом Министерства строител</w:t>
      </w:r>
      <w:r w:rsidRPr="00761EF8">
        <w:rPr>
          <w:rFonts w:ascii="Times New Roman" w:hAnsi="Times New Roman" w:cs="Times New Roman"/>
          <w:sz w:val="28"/>
          <w:szCs w:val="28"/>
        </w:rPr>
        <w:t>ь</w:t>
      </w:r>
      <w:r w:rsidRPr="00761EF8">
        <w:rPr>
          <w:rFonts w:ascii="Times New Roman" w:hAnsi="Times New Roman" w:cs="Times New Roman"/>
          <w:sz w:val="28"/>
          <w:szCs w:val="28"/>
        </w:rPr>
        <w:t>ства и жилищно-коммунального хозяйства Российской Федерации от 25 дека</w:t>
      </w:r>
      <w:r w:rsidRPr="00761EF8">
        <w:rPr>
          <w:rFonts w:ascii="Times New Roman" w:hAnsi="Times New Roman" w:cs="Times New Roman"/>
          <w:sz w:val="28"/>
          <w:szCs w:val="28"/>
        </w:rPr>
        <w:t>б</w:t>
      </w:r>
      <w:r w:rsidRPr="00761EF8">
        <w:rPr>
          <w:rFonts w:ascii="Times New Roman" w:hAnsi="Times New Roman" w:cs="Times New Roman"/>
          <w:sz w:val="28"/>
          <w:szCs w:val="28"/>
        </w:rPr>
        <w:t>ря 2018 г. № 860/пр.</w:t>
      </w:r>
    </w:p>
    <w:p w14:paraId="7D9760E1" w14:textId="77777777" w:rsidR="00077356" w:rsidRDefault="00077356" w:rsidP="0007735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36C8163" w14:textId="77777777" w:rsidR="00077356" w:rsidRPr="00761EF8" w:rsidRDefault="00077356" w:rsidP="0007735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4AC914C" w14:textId="77777777" w:rsidR="00077356" w:rsidRPr="00761EF8" w:rsidRDefault="00077356" w:rsidP="0007735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1EF8">
        <w:rPr>
          <w:rFonts w:ascii="Times New Roman" w:hAnsi="Times New Roman" w:cs="Times New Roman"/>
          <w:b/>
          <w:bCs/>
          <w:sz w:val="28"/>
          <w:szCs w:val="28"/>
        </w:rPr>
        <w:t xml:space="preserve">2. Цели и задачи разработки и реализации </w:t>
      </w:r>
    </w:p>
    <w:p w14:paraId="4B4F04BF" w14:textId="77777777" w:rsidR="00077356" w:rsidRPr="00761EF8" w:rsidRDefault="00077356" w:rsidP="00077356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1EF8">
        <w:rPr>
          <w:rFonts w:ascii="Times New Roman" w:hAnsi="Times New Roman" w:cs="Times New Roman"/>
          <w:b/>
          <w:bCs/>
          <w:sz w:val="28"/>
          <w:szCs w:val="28"/>
        </w:rPr>
        <w:t>инвестиционной программы</w:t>
      </w:r>
    </w:p>
    <w:p w14:paraId="3176020F" w14:textId="77777777" w:rsidR="00077356" w:rsidRPr="00761EF8" w:rsidRDefault="00077356" w:rsidP="00077356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739B7CB" w14:textId="77777777" w:rsidR="00077356" w:rsidRPr="00761EF8" w:rsidRDefault="00077356" w:rsidP="000773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EF8">
        <w:rPr>
          <w:rFonts w:ascii="Times New Roman" w:hAnsi="Times New Roman" w:cs="Times New Roman"/>
          <w:sz w:val="28"/>
          <w:szCs w:val="28"/>
        </w:rPr>
        <w:t>2.1. Цели разработки и реализации инвестиционной программы: выпо</w:t>
      </w:r>
      <w:r w:rsidRPr="00761EF8">
        <w:rPr>
          <w:rFonts w:ascii="Times New Roman" w:hAnsi="Times New Roman" w:cs="Times New Roman"/>
          <w:sz w:val="28"/>
          <w:szCs w:val="28"/>
        </w:rPr>
        <w:t>л</w:t>
      </w:r>
      <w:r w:rsidRPr="00761EF8">
        <w:rPr>
          <w:rFonts w:ascii="Times New Roman" w:hAnsi="Times New Roman" w:cs="Times New Roman"/>
          <w:sz w:val="28"/>
          <w:szCs w:val="28"/>
        </w:rPr>
        <w:t>нение мероприятий, направленных на приведение качества питьевой воды, в соответствие с установленными требованиями, повышение эффективности и надежности работы систем водоснабжения,</w:t>
      </w:r>
      <w:r>
        <w:rPr>
          <w:rFonts w:ascii="Times New Roman" w:hAnsi="Times New Roman" w:cs="Times New Roman"/>
          <w:sz w:val="28"/>
          <w:szCs w:val="28"/>
        </w:rPr>
        <w:t xml:space="preserve"> снижение потерь, снижение уровня износа существующих объектов централизованной системы водоснабжения </w:t>
      </w:r>
    </w:p>
    <w:p w14:paraId="1C4C9F05" w14:textId="77777777" w:rsidR="00077356" w:rsidRPr="00761EF8" w:rsidRDefault="00077356" w:rsidP="000773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EF8">
        <w:rPr>
          <w:rFonts w:ascii="Times New Roman" w:hAnsi="Times New Roman" w:cs="Times New Roman"/>
          <w:sz w:val="28"/>
          <w:szCs w:val="28"/>
        </w:rPr>
        <w:t>2.2. Задачи разработки Инвестиционной программы:</w:t>
      </w:r>
    </w:p>
    <w:p w14:paraId="427D461A" w14:textId="77777777" w:rsidR="00077356" w:rsidRPr="00761EF8" w:rsidRDefault="00077356" w:rsidP="000773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EF8">
        <w:rPr>
          <w:rFonts w:ascii="Times New Roman" w:hAnsi="Times New Roman" w:cs="Times New Roman"/>
          <w:sz w:val="28"/>
          <w:szCs w:val="28"/>
        </w:rPr>
        <w:t>- обеспечение необходимых объемов и качества питьевой воды, выполн</w:t>
      </w:r>
      <w:r w:rsidRPr="00761EF8">
        <w:rPr>
          <w:rFonts w:ascii="Times New Roman" w:hAnsi="Times New Roman" w:cs="Times New Roman"/>
          <w:sz w:val="28"/>
          <w:szCs w:val="28"/>
        </w:rPr>
        <w:t>е</w:t>
      </w:r>
      <w:r w:rsidRPr="00761EF8">
        <w:rPr>
          <w:rFonts w:ascii="Times New Roman" w:hAnsi="Times New Roman" w:cs="Times New Roman"/>
          <w:sz w:val="28"/>
          <w:szCs w:val="28"/>
        </w:rPr>
        <w:t>ние нормативных требований к качеству питьевой воды;</w:t>
      </w:r>
    </w:p>
    <w:p w14:paraId="5AF731A1" w14:textId="77777777" w:rsidR="00077356" w:rsidRPr="00761EF8" w:rsidRDefault="00077356" w:rsidP="000773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EF8">
        <w:rPr>
          <w:rFonts w:ascii="Times New Roman" w:hAnsi="Times New Roman" w:cs="Times New Roman"/>
          <w:sz w:val="28"/>
          <w:szCs w:val="28"/>
        </w:rPr>
        <w:t>- обеспечение бесперебойной подачи качественной воды от источника до потребителя.</w:t>
      </w:r>
    </w:p>
    <w:p w14:paraId="5837D3B0" w14:textId="77777777" w:rsidR="00077356" w:rsidRPr="00761EF8" w:rsidRDefault="00077356" w:rsidP="000773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EF8">
        <w:rPr>
          <w:rFonts w:ascii="Times New Roman" w:hAnsi="Times New Roman" w:cs="Times New Roman"/>
          <w:sz w:val="28"/>
          <w:szCs w:val="28"/>
        </w:rPr>
        <w:t>Разработка и последующая реализация инвестиционной программы должны обеспечить повышение надежности, качества и безопасности вод</w:t>
      </w:r>
      <w:r w:rsidRPr="00761EF8">
        <w:rPr>
          <w:rFonts w:ascii="Times New Roman" w:hAnsi="Times New Roman" w:cs="Times New Roman"/>
          <w:sz w:val="28"/>
          <w:szCs w:val="28"/>
        </w:rPr>
        <w:t>о</w:t>
      </w:r>
      <w:r w:rsidRPr="00761EF8">
        <w:rPr>
          <w:rFonts w:ascii="Times New Roman" w:hAnsi="Times New Roman" w:cs="Times New Roman"/>
          <w:sz w:val="28"/>
          <w:szCs w:val="28"/>
        </w:rPr>
        <w:t>снабжения и водоотведения потребителей, снижение аварийности и износа, увеличение пропускной способности и улучшения качества воды.</w:t>
      </w:r>
    </w:p>
    <w:p w14:paraId="70C0FDD9" w14:textId="77777777" w:rsidR="00077356" w:rsidRPr="00514B4B" w:rsidRDefault="00077356" w:rsidP="00077356">
      <w:pPr>
        <w:suppressAutoHyphens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36D751CA" w14:textId="77777777" w:rsidR="00077356" w:rsidRPr="00761EF8" w:rsidRDefault="00077356" w:rsidP="00077356">
      <w:pPr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761EF8">
        <w:rPr>
          <w:rFonts w:ascii="Times New Roman" w:hAnsi="Times New Roman" w:cs="Times New Roman"/>
          <w:b/>
          <w:sz w:val="28"/>
          <w:szCs w:val="28"/>
        </w:rPr>
        <w:t>. Срок разработки инвестиционной программы</w:t>
      </w:r>
    </w:p>
    <w:p w14:paraId="7D6971D8" w14:textId="77777777" w:rsidR="00077356" w:rsidRPr="00761EF8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4165E7" w14:textId="77777777" w:rsidR="00077356" w:rsidRPr="00761EF8" w:rsidRDefault="00077356" w:rsidP="00077356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EF8">
        <w:rPr>
          <w:rFonts w:ascii="Times New Roman" w:hAnsi="Times New Roman" w:cs="Times New Roman"/>
          <w:sz w:val="28"/>
          <w:szCs w:val="28"/>
        </w:rPr>
        <w:t>Срок разработки инвестиционной программы – в течение двух месяцев с момента утверждения технического задания.</w:t>
      </w:r>
    </w:p>
    <w:p w14:paraId="54EF2143" w14:textId="77777777" w:rsidR="00077356" w:rsidRPr="00514B4B" w:rsidRDefault="00077356" w:rsidP="00077356">
      <w:pPr>
        <w:suppressAutoHyphens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74DBF914" w14:textId="77777777" w:rsidR="00077356" w:rsidRDefault="00077356" w:rsidP="00077356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EF6A21" w14:textId="77777777" w:rsidR="00077356" w:rsidRDefault="00077356" w:rsidP="00077356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C74330" w14:textId="77777777" w:rsidR="00077356" w:rsidRDefault="00077356" w:rsidP="00077356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69620D" w14:textId="77777777" w:rsidR="00077356" w:rsidRPr="00080239" w:rsidRDefault="00077356" w:rsidP="00077356">
      <w:pPr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4. Техническое задание включает в себя следующие приложения:</w:t>
      </w:r>
    </w:p>
    <w:p w14:paraId="3CE36FDA" w14:textId="77777777" w:rsidR="00077356" w:rsidRPr="00080239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46E3F2" w14:textId="77777777" w:rsidR="00077356" w:rsidRDefault="00077356" w:rsidP="00077356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80239">
        <w:rPr>
          <w:rFonts w:ascii="Times New Roman" w:hAnsi="Times New Roman" w:cs="Times New Roman"/>
          <w:sz w:val="28"/>
          <w:szCs w:val="28"/>
        </w:rPr>
        <w:t xml:space="preserve">.1. </w:t>
      </w:r>
      <w:r>
        <w:rPr>
          <w:rFonts w:ascii="Times New Roman" w:hAnsi="Times New Roman" w:cs="Times New Roman"/>
          <w:sz w:val="28"/>
          <w:szCs w:val="28"/>
        </w:rPr>
        <w:t>Перечень объектов капитального строительства абонентов, которые необходимо подключить к централизованным системам водоснабжения, или перечень территорий, на которых расположены объекты, с указанием мест расположения подключаемых объектов, нагрузок и сроков подключения приведен в приложении №1 к Техническому заданию.</w:t>
      </w:r>
    </w:p>
    <w:p w14:paraId="46A3AE61" w14:textId="77777777" w:rsidR="00077356" w:rsidRDefault="00077356" w:rsidP="00077356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 w:rsidRPr="00A46CFA">
        <w:rPr>
          <w:rFonts w:ascii="Times New Roman" w:hAnsi="Times New Roman" w:cs="Times New Roman"/>
          <w:sz w:val="28"/>
          <w:szCs w:val="28"/>
        </w:rPr>
        <w:t>Плановые значения показател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A46CFA">
        <w:rPr>
          <w:rFonts w:ascii="Times New Roman" w:hAnsi="Times New Roman" w:cs="Times New Roman"/>
          <w:sz w:val="28"/>
          <w:szCs w:val="28"/>
        </w:rPr>
        <w:t xml:space="preserve"> надежности, качества и энергетической эффективности объектов централизованных систем холодного водоснабжения </w:t>
      </w:r>
      <w:r>
        <w:rPr>
          <w:rFonts w:ascii="Times New Roman" w:hAnsi="Times New Roman" w:cs="Times New Roman"/>
          <w:sz w:val="28"/>
          <w:szCs w:val="28"/>
        </w:rPr>
        <w:t>приведены в приложении № 2 к Техническому заданию.</w:t>
      </w:r>
    </w:p>
    <w:p w14:paraId="106595A2" w14:textId="77777777" w:rsidR="00077356" w:rsidRPr="00957333" w:rsidRDefault="00077356" w:rsidP="00077356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957333">
        <w:rPr>
          <w:rFonts w:ascii="Times New Roman" w:hAnsi="Times New Roman" w:cs="Times New Roman"/>
          <w:sz w:val="28"/>
          <w:szCs w:val="28"/>
        </w:rPr>
        <w:t>.3. Перечень мероприятий по строительству, техническому перевооружению, модернизации и(или) реконструкции объектов цент</w:t>
      </w:r>
      <w:r>
        <w:rPr>
          <w:rFonts w:ascii="Times New Roman" w:hAnsi="Times New Roman" w:cs="Times New Roman"/>
          <w:sz w:val="28"/>
          <w:szCs w:val="28"/>
        </w:rPr>
        <w:t>ра</w:t>
      </w:r>
      <w:r w:rsidRPr="00957333">
        <w:rPr>
          <w:rFonts w:ascii="Times New Roman" w:hAnsi="Times New Roman" w:cs="Times New Roman"/>
          <w:sz w:val="28"/>
          <w:szCs w:val="28"/>
        </w:rPr>
        <w:t>лизованных систем водоснабжения с указанием плановых значений показателей надежности и энергетической эффективности объектов, которые должны быть достигнуты в результате реализации таких мероприятий, мероприятий в целях создания цифровой</w:t>
      </w:r>
      <w:r>
        <w:rPr>
          <w:rFonts w:ascii="Times New Roman" w:hAnsi="Times New Roman" w:cs="Times New Roman"/>
          <w:sz w:val="28"/>
          <w:szCs w:val="28"/>
        </w:rPr>
        <w:t xml:space="preserve"> инфраструктуры в сфере водоснабжения </w:t>
      </w:r>
      <w:r w:rsidRPr="00957333">
        <w:rPr>
          <w:rFonts w:ascii="Times New Roman" w:hAnsi="Times New Roman" w:cs="Times New Roman"/>
          <w:sz w:val="28"/>
          <w:szCs w:val="28"/>
        </w:rPr>
        <w:t>приведен в приложении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7333">
        <w:rPr>
          <w:rFonts w:ascii="Times New Roman" w:hAnsi="Times New Roman" w:cs="Times New Roman"/>
          <w:sz w:val="28"/>
          <w:szCs w:val="28"/>
        </w:rPr>
        <w:t>3 к Техническому заданию.</w:t>
      </w:r>
    </w:p>
    <w:p w14:paraId="242A2BE3" w14:textId="77777777" w:rsidR="00077356" w:rsidRPr="00A6591C" w:rsidRDefault="00077356" w:rsidP="00077356">
      <w:pPr>
        <w:tabs>
          <w:tab w:val="left" w:pos="851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A6591C">
        <w:rPr>
          <w:rFonts w:ascii="Times New Roman" w:hAnsi="Times New Roman" w:cs="Times New Roman"/>
          <w:sz w:val="28"/>
          <w:szCs w:val="28"/>
        </w:rPr>
        <w:t>.4. Перечень мероприятий по защите централизованных систем водоснабжения и их отдельных объектов от угроз техногенного, природного характера и террористических актов по предотвращению возникновения аварийных ситуаций, снижению риска и смягчению последствий чрезвычайных ситуаций приведен в приложении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591C">
        <w:rPr>
          <w:rFonts w:ascii="Times New Roman" w:hAnsi="Times New Roman" w:cs="Times New Roman"/>
          <w:sz w:val="28"/>
          <w:szCs w:val="28"/>
        </w:rPr>
        <w:t>4 к Техническому заданию.</w:t>
      </w:r>
    </w:p>
    <w:p w14:paraId="00E27A9C" w14:textId="77777777" w:rsidR="00077356" w:rsidRDefault="00077356" w:rsidP="00077356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5.5. Перечень</w:t>
      </w:r>
      <w:r w:rsidRPr="00221333">
        <w:rPr>
          <w:rFonts w:ascii="Times New Roman" w:hAnsi="Times New Roman" w:cs="Times New Roman"/>
          <w:sz w:val="28"/>
          <w:szCs w:val="28"/>
        </w:rPr>
        <w:t xml:space="preserve"> мероприятий</w:t>
      </w:r>
      <w:r>
        <w:rPr>
          <w:rFonts w:ascii="Times New Roman" w:hAnsi="Times New Roman" w:cs="Times New Roman"/>
          <w:sz w:val="28"/>
          <w:szCs w:val="28"/>
        </w:rPr>
        <w:t xml:space="preserve">, предусматривающих капитальные вложения в объекты </w:t>
      </w:r>
      <w:r w:rsidRPr="00221333">
        <w:rPr>
          <w:rFonts w:ascii="Times New Roman" w:hAnsi="Times New Roman" w:cs="Times New Roman"/>
          <w:sz w:val="28"/>
          <w:szCs w:val="28"/>
        </w:rPr>
        <w:t>основных средств и нематериальны</w:t>
      </w:r>
      <w:r>
        <w:rPr>
          <w:rFonts w:ascii="Times New Roman" w:hAnsi="Times New Roman" w:cs="Times New Roman"/>
          <w:sz w:val="28"/>
          <w:szCs w:val="28"/>
        </w:rPr>
        <w:t>е активы регулируемых организаций</w:t>
      </w:r>
      <w:r w:rsidRPr="0022133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обусловленные необходимостью соблюдения регулируемыми организациями обязательных требований, установленных законодательством Российской Федерации и связанных с обе</w:t>
      </w:r>
      <w:r w:rsidRPr="00221333">
        <w:rPr>
          <w:rFonts w:ascii="Times New Roman" w:hAnsi="Times New Roman" w:cs="Times New Roman"/>
          <w:sz w:val="28"/>
          <w:szCs w:val="28"/>
        </w:rPr>
        <w:t>спечени</w:t>
      </w:r>
      <w:r>
        <w:rPr>
          <w:rFonts w:ascii="Times New Roman" w:hAnsi="Times New Roman" w:cs="Times New Roman"/>
          <w:sz w:val="28"/>
          <w:szCs w:val="28"/>
        </w:rPr>
        <w:t>ем деятельности в сфере центрального водоснабжения приведен в приложении №5 к Техническому заданию.</w:t>
      </w:r>
    </w:p>
    <w:p w14:paraId="0B866FAB" w14:textId="77777777" w:rsidR="00077356" w:rsidRDefault="00077356" w:rsidP="00077356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 Перечень</w:t>
      </w:r>
      <w:r w:rsidRPr="00221333">
        <w:rPr>
          <w:rFonts w:ascii="Times New Roman" w:hAnsi="Times New Roman" w:cs="Times New Roman"/>
          <w:sz w:val="28"/>
          <w:szCs w:val="28"/>
        </w:rPr>
        <w:t xml:space="preserve"> мероприятий по приобретению основных средств и </w:t>
      </w:r>
      <w:r>
        <w:rPr>
          <w:rFonts w:ascii="Times New Roman" w:hAnsi="Times New Roman" w:cs="Times New Roman"/>
          <w:sz w:val="28"/>
          <w:szCs w:val="28"/>
        </w:rPr>
        <w:t>нематериальных</w:t>
      </w:r>
      <w:r w:rsidRPr="00221333">
        <w:rPr>
          <w:rFonts w:ascii="Times New Roman" w:hAnsi="Times New Roman" w:cs="Times New Roman"/>
          <w:sz w:val="28"/>
          <w:szCs w:val="28"/>
        </w:rPr>
        <w:t xml:space="preserve"> активов, связанных с повышением качества обслуживания потребителей, информационных систем для расчетов с потребителями, информационных систем и программ для электронных машин, технических средств обеспечения функцио</w:t>
      </w:r>
      <w:r>
        <w:rPr>
          <w:rFonts w:ascii="Times New Roman" w:hAnsi="Times New Roman" w:cs="Times New Roman"/>
          <w:sz w:val="28"/>
          <w:szCs w:val="28"/>
        </w:rPr>
        <w:t xml:space="preserve">нирования информационных систем </w:t>
      </w:r>
      <w:r w:rsidRPr="00A50FEF">
        <w:rPr>
          <w:rFonts w:ascii="Times New Roman" w:hAnsi="Times New Roman" w:cs="Times New Roman"/>
          <w:sz w:val="28"/>
          <w:szCs w:val="28"/>
        </w:rPr>
        <w:t>приведен</w:t>
      </w:r>
      <w:r>
        <w:rPr>
          <w:rFonts w:ascii="Times New Roman" w:hAnsi="Times New Roman" w:cs="Times New Roman"/>
          <w:sz w:val="28"/>
          <w:szCs w:val="28"/>
        </w:rPr>
        <w:t xml:space="preserve"> в приложении №6 к Техническому заданию.</w:t>
      </w:r>
    </w:p>
    <w:p w14:paraId="3F76A10E" w14:textId="77777777" w:rsidR="00077356" w:rsidRDefault="00077356" w:rsidP="00077356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4.7 Перечень мероприятий по выводу из эксплуатации, консервации и демонтажу объектов холодного водоснабжения; мероприятия по подключению потребителей к централизованной системе водоснабжения в приложении № 7.  </w:t>
      </w:r>
    </w:p>
    <w:p w14:paraId="450D6253" w14:textId="77777777" w:rsidR="00077356" w:rsidRDefault="00077356" w:rsidP="00077356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2D81F035" w14:textId="77777777" w:rsidR="00077356" w:rsidRDefault="00077356" w:rsidP="00077356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6CE8E3DD" w14:textId="77777777" w:rsidR="00077356" w:rsidRDefault="00077356" w:rsidP="00077356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3D7A817B" w14:textId="77777777" w:rsidR="00077356" w:rsidRDefault="00077356" w:rsidP="00077356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1FC6309D" w14:textId="77777777" w:rsidR="00077356" w:rsidRDefault="00077356" w:rsidP="00077356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1143C437" w14:textId="77777777" w:rsidR="00077356" w:rsidRDefault="00077356" w:rsidP="00077356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6FCB28E6" w14:textId="77777777" w:rsidR="00077356" w:rsidRDefault="00077356" w:rsidP="00077356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5FED053A" w14:textId="77777777" w:rsidR="00077356" w:rsidRDefault="00077356" w:rsidP="00077356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4D275635" w14:textId="77777777" w:rsidR="00077356" w:rsidRDefault="00077356" w:rsidP="00077356">
      <w:pPr>
        <w:ind w:firstLine="709"/>
        <w:jc w:val="right"/>
        <w:rPr>
          <w:rFonts w:ascii="Times New Roman" w:hAnsi="Times New Roman" w:cs="Times New Roman"/>
          <w:color w:val="FF0000"/>
          <w:sz w:val="26"/>
          <w:szCs w:val="26"/>
        </w:rPr>
      </w:pPr>
      <w:r w:rsidRPr="003A694A">
        <w:rPr>
          <w:rFonts w:ascii="Times New Roman" w:hAnsi="Times New Roman" w:cs="Times New Roman"/>
          <w:color w:val="FF0000"/>
          <w:sz w:val="26"/>
          <w:szCs w:val="26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color w:val="FF0000"/>
          <w:sz w:val="26"/>
          <w:szCs w:val="26"/>
        </w:rPr>
        <w:t xml:space="preserve">                    </w:t>
      </w:r>
      <w:r w:rsidRPr="003A694A">
        <w:rPr>
          <w:rFonts w:ascii="Times New Roman" w:hAnsi="Times New Roman" w:cs="Times New Roman"/>
          <w:color w:val="FF0000"/>
          <w:sz w:val="26"/>
          <w:szCs w:val="26"/>
        </w:rPr>
        <w:t xml:space="preserve">    </w:t>
      </w:r>
    </w:p>
    <w:p w14:paraId="50968A16" w14:textId="77777777" w:rsidR="00077356" w:rsidRDefault="00077356">
      <w:pPr>
        <w:widowControl/>
        <w:spacing w:after="200" w:line="276" w:lineRule="auto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color w:val="FF0000"/>
          <w:sz w:val="26"/>
          <w:szCs w:val="26"/>
        </w:rPr>
        <w:br w:type="page"/>
      </w:r>
    </w:p>
    <w:p w14:paraId="22EE5DB6" w14:textId="79230C29" w:rsidR="00077356" w:rsidRPr="003A694A" w:rsidRDefault="00077356" w:rsidP="00077356">
      <w:pPr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3A694A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3A694A">
        <w:rPr>
          <w:rFonts w:ascii="Times New Roman" w:hAnsi="Times New Roman" w:cs="Times New Roman"/>
          <w:sz w:val="26"/>
          <w:szCs w:val="26"/>
        </w:rPr>
        <w:t>Приложение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A694A">
        <w:rPr>
          <w:rFonts w:ascii="Times New Roman" w:hAnsi="Times New Roman" w:cs="Times New Roman"/>
          <w:sz w:val="26"/>
          <w:szCs w:val="26"/>
        </w:rPr>
        <w:t>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A694A">
        <w:rPr>
          <w:rFonts w:ascii="Times New Roman" w:hAnsi="Times New Roman" w:cs="Times New Roman"/>
          <w:sz w:val="26"/>
          <w:szCs w:val="26"/>
        </w:rPr>
        <w:t xml:space="preserve">1 </w:t>
      </w:r>
    </w:p>
    <w:p w14:paraId="2D8DC837" w14:textId="77777777" w:rsidR="00077356" w:rsidRPr="003A694A" w:rsidRDefault="00077356" w:rsidP="00077356">
      <w:pPr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3A694A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3A694A">
        <w:rPr>
          <w:rFonts w:ascii="Times New Roman" w:hAnsi="Times New Roman" w:cs="Times New Roman"/>
          <w:sz w:val="26"/>
          <w:szCs w:val="26"/>
        </w:rPr>
        <w:t xml:space="preserve">  к Техническому заданию</w:t>
      </w:r>
    </w:p>
    <w:p w14:paraId="3346A931" w14:textId="77777777" w:rsidR="00077356" w:rsidRPr="003A694A" w:rsidRDefault="00077356" w:rsidP="00077356">
      <w:pPr>
        <w:ind w:firstLine="709"/>
        <w:jc w:val="both"/>
        <w:rPr>
          <w:rFonts w:ascii="Times New Roman" w:hAnsi="Times New Roman" w:cs="Times New Roman"/>
          <w:color w:val="FF0000"/>
        </w:rPr>
      </w:pPr>
    </w:p>
    <w:p w14:paraId="38D59405" w14:textId="77777777" w:rsidR="00077356" w:rsidRDefault="00077356" w:rsidP="00077356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749C47C6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A7A6D78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5C655DB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4D8946B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3C288E3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90A5942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D0F2F4A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объектов</w:t>
      </w:r>
    </w:p>
    <w:p w14:paraId="5A95FC74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капитального строительства абонентов, которые необходимо подключить к централизованным системам водоснабжения, или перечень территорий, на которых расположены объекты, с указанием мест расположения подключаемых объектов, нагрузок и сроков подключения</w:t>
      </w:r>
    </w:p>
    <w:p w14:paraId="4702CE6C" w14:textId="77777777" w:rsidR="00077356" w:rsidRDefault="00077356" w:rsidP="00077356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51B5EEBC" w14:textId="77777777" w:rsidR="00077356" w:rsidRDefault="00077356" w:rsidP="00077356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4B94728B" w14:textId="77777777" w:rsidR="00077356" w:rsidRDefault="00077356" w:rsidP="00077356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18FB2CF1" w14:textId="77777777" w:rsidR="00077356" w:rsidRDefault="00077356" w:rsidP="00077356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76F7E959" w14:textId="77777777" w:rsidR="00077356" w:rsidRPr="00F30202" w:rsidRDefault="00077356" w:rsidP="000773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202">
        <w:rPr>
          <w:rFonts w:ascii="Times New Roman" w:hAnsi="Times New Roman" w:cs="Times New Roman"/>
          <w:sz w:val="28"/>
          <w:szCs w:val="28"/>
        </w:rPr>
        <w:t>Мероприятия отсутствуют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FBFE655" w14:textId="77777777" w:rsidR="00077356" w:rsidRDefault="00077356" w:rsidP="00077356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1FF40D0B" w14:textId="77777777" w:rsidR="00077356" w:rsidRPr="00D714B6" w:rsidRDefault="00077356" w:rsidP="00077356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70A52161" w14:textId="77777777" w:rsidR="00077356" w:rsidRDefault="00077356" w:rsidP="00077356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FE83E6" w14:textId="77777777" w:rsidR="00077356" w:rsidRDefault="00077356" w:rsidP="00077356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16B333" w14:textId="77777777" w:rsidR="00077356" w:rsidRDefault="00077356" w:rsidP="00077356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E5582F" w14:textId="77777777" w:rsidR="00077356" w:rsidRDefault="00077356" w:rsidP="00077356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74E6CD" w14:textId="77777777" w:rsidR="00077356" w:rsidRDefault="00077356" w:rsidP="00077356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C73DAE" w14:textId="77777777" w:rsidR="00077356" w:rsidRDefault="00077356" w:rsidP="00077356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963C1E" w14:textId="77777777" w:rsidR="00077356" w:rsidRDefault="00077356" w:rsidP="00077356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8D00C6" w14:textId="77777777" w:rsidR="00077356" w:rsidRDefault="00077356" w:rsidP="00077356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637668" w14:textId="77777777" w:rsidR="00077356" w:rsidRDefault="00077356" w:rsidP="00077356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C262BF" w14:textId="77777777" w:rsidR="00077356" w:rsidRDefault="00077356" w:rsidP="00077356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533A0B" w14:textId="77777777" w:rsidR="00077356" w:rsidRDefault="00077356" w:rsidP="00077356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E666D3" w14:textId="77777777" w:rsidR="00077356" w:rsidRDefault="00077356" w:rsidP="00077356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039AA6" w14:textId="77777777" w:rsidR="00077356" w:rsidRDefault="00077356" w:rsidP="00077356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509EA7" w14:textId="77777777" w:rsidR="00077356" w:rsidRDefault="00077356" w:rsidP="00077356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E37064" w14:textId="77777777" w:rsidR="00077356" w:rsidRDefault="00077356" w:rsidP="00077356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5B92C0" w14:textId="77777777" w:rsidR="00077356" w:rsidRDefault="00077356" w:rsidP="00077356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19DB91" w14:textId="77777777" w:rsidR="00077356" w:rsidRDefault="00077356" w:rsidP="00077356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09216A" w14:textId="77777777" w:rsidR="00077356" w:rsidRDefault="00077356" w:rsidP="00077356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53D440" w14:textId="77777777" w:rsidR="00077356" w:rsidRDefault="00077356" w:rsidP="00077356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024E94" w14:textId="77777777" w:rsidR="00077356" w:rsidRDefault="00077356" w:rsidP="00077356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8D4780" w14:textId="77777777" w:rsidR="00077356" w:rsidRDefault="00077356" w:rsidP="00077356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FCDB21" w14:textId="77777777" w:rsidR="00077356" w:rsidRDefault="00077356" w:rsidP="00077356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6F74D5" w14:textId="77777777" w:rsidR="00077356" w:rsidRDefault="00077356" w:rsidP="00077356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E1BBF7" w14:textId="77777777" w:rsidR="00077356" w:rsidRDefault="00077356" w:rsidP="00077356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F4A921" w14:textId="77777777" w:rsidR="00077356" w:rsidRPr="004836E7" w:rsidRDefault="00077356" w:rsidP="00077356">
      <w:pPr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</w:t>
      </w:r>
      <w:r w:rsidRPr="004836E7">
        <w:rPr>
          <w:rFonts w:ascii="Times New Roman" w:hAnsi="Times New Roman" w:cs="Times New Roman"/>
          <w:sz w:val="26"/>
          <w:szCs w:val="26"/>
        </w:rPr>
        <w:t>Приложение 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836E7">
        <w:rPr>
          <w:rFonts w:ascii="Times New Roman" w:hAnsi="Times New Roman" w:cs="Times New Roman"/>
          <w:sz w:val="26"/>
          <w:szCs w:val="26"/>
        </w:rPr>
        <w:t xml:space="preserve">2 </w:t>
      </w:r>
    </w:p>
    <w:p w14:paraId="6C092BE1" w14:textId="77777777" w:rsidR="00077356" w:rsidRPr="004836E7" w:rsidRDefault="00077356" w:rsidP="00077356">
      <w:pPr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4836E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к Техническому заданию</w:t>
      </w:r>
    </w:p>
    <w:p w14:paraId="36E54F39" w14:textId="77777777" w:rsidR="00077356" w:rsidRPr="004836E7" w:rsidRDefault="00077356" w:rsidP="00077356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1D1A8C" w14:textId="77777777" w:rsidR="00077356" w:rsidRPr="004836E7" w:rsidRDefault="00077356" w:rsidP="00077356">
      <w:pPr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4836E7">
        <w:rPr>
          <w:rFonts w:ascii="Times New Roman" w:hAnsi="Times New Roman" w:cs="Times New Roman"/>
          <w:sz w:val="28"/>
          <w:szCs w:val="28"/>
        </w:rPr>
        <w:t>Плановые значения</w:t>
      </w:r>
    </w:p>
    <w:p w14:paraId="7590225B" w14:textId="77777777" w:rsidR="00077356" w:rsidRDefault="00077356" w:rsidP="00077356">
      <w:pPr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4836E7">
        <w:rPr>
          <w:rFonts w:ascii="Times New Roman" w:hAnsi="Times New Roman" w:cs="Times New Roman"/>
          <w:sz w:val="28"/>
          <w:szCs w:val="28"/>
        </w:rPr>
        <w:t>показателей надежности, качества и энергетической эффективности объектов централизованных систем холодного водоснабжения</w:t>
      </w:r>
    </w:p>
    <w:p w14:paraId="3582F16C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09" w:type="dxa"/>
        <w:tblLook w:val="04A0" w:firstRow="1" w:lastRow="0" w:firstColumn="1" w:lastColumn="0" w:noHBand="0" w:noVBand="1"/>
      </w:tblPr>
      <w:tblGrid>
        <w:gridCol w:w="644"/>
        <w:gridCol w:w="4313"/>
        <w:gridCol w:w="1275"/>
        <w:gridCol w:w="1171"/>
        <w:gridCol w:w="1217"/>
        <w:gridCol w:w="989"/>
      </w:tblGrid>
      <w:tr w:rsidR="00077356" w:rsidRPr="002F598C" w14:paraId="17AB2C56" w14:textId="77777777" w:rsidTr="00427C45">
        <w:trPr>
          <w:trHeight w:val="326"/>
          <w:tblHeader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49984" w14:textId="77777777" w:rsidR="00077356" w:rsidRPr="002F598C" w:rsidRDefault="00077356" w:rsidP="00427C45">
            <w:pPr>
              <w:jc w:val="center"/>
              <w:rPr>
                <w:rFonts w:ascii="Times New Roman" w:hAnsi="Times New Roman" w:cs="Times New Roman"/>
              </w:rPr>
            </w:pPr>
            <w:r w:rsidRPr="002F598C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262A0" w14:textId="77777777" w:rsidR="00077356" w:rsidRPr="002F598C" w:rsidRDefault="00077356" w:rsidP="00427C45">
            <w:pPr>
              <w:jc w:val="center"/>
              <w:rPr>
                <w:rFonts w:ascii="Times New Roman" w:hAnsi="Times New Roman" w:cs="Times New Roman"/>
              </w:rPr>
            </w:pPr>
            <w:r w:rsidRPr="002F598C">
              <w:rPr>
                <w:rFonts w:ascii="Times New Roman" w:hAnsi="Times New Roman" w:cs="Times New Roman"/>
              </w:rPr>
              <w:t>Показатели надежности, качества и энергетической эффективности объе</w:t>
            </w:r>
            <w:r w:rsidRPr="002F598C">
              <w:rPr>
                <w:rFonts w:ascii="Times New Roman" w:hAnsi="Times New Roman" w:cs="Times New Roman"/>
              </w:rPr>
              <w:t>к</w:t>
            </w:r>
            <w:r w:rsidRPr="002F598C">
              <w:rPr>
                <w:rFonts w:ascii="Times New Roman" w:hAnsi="Times New Roman" w:cs="Times New Roman"/>
              </w:rPr>
              <w:t>тов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E6FC2" w14:textId="77777777" w:rsidR="00077356" w:rsidRPr="002F598C" w:rsidRDefault="00077356" w:rsidP="00427C45">
            <w:pPr>
              <w:jc w:val="center"/>
              <w:rPr>
                <w:rFonts w:ascii="Times New Roman" w:hAnsi="Times New Roman" w:cs="Times New Roman"/>
              </w:rPr>
            </w:pPr>
            <w:r w:rsidRPr="002F598C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33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26B4D" w14:textId="77777777" w:rsidR="00077356" w:rsidRPr="002F598C" w:rsidRDefault="00077356" w:rsidP="00427C45">
            <w:pPr>
              <w:jc w:val="center"/>
              <w:rPr>
                <w:rFonts w:ascii="Times New Roman" w:hAnsi="Times New Roman" w:cs="Times New Roman"/>
              </w:rPr>
            </w:pPr>
            <w:r w:rsidRPr="002F598C">
              <w:rPr>
                <w:rFonts w:ascii="Times New Roman" w:hAnsi="Times New Roman" w:cs="Times New Roman"/>
              </w:rPr>
              <w:t>Период</w:t>
            </w:r>
          </w:p>
        </w:tc>
      </w:tr>
      <w:tr w:rsidR="00077356" w:rsidRPr="002F598C" w14:paraId="38DE6FD1" w14:textId="77777777" w:rsidTr="00427C45">
        <w:trPr>
          <w:trHeight w:val="326"/>
          <w:tblHeader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09E09" w14:textId="77777777" w:rsidR="00077356" w:rsidRPr="002F598C" w:rsidRDefault="00077356" w:rsidP="00427C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B91FE" w14:textId="77777777" w:rsidR="00077356" w:rsidRPr="002F598C" w:rsidRDefault="00077356" w:rsidP="00427C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C8522" w14:textId="77777777" w:rsidR="00077356" w:rsidRPr="002F598C" w:rsidRDefault="00077356" w:rsidP="00427C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C243F" w14:textId="77777777" w:rsidR="00077356" w:rsidRPr="002F598C" w:rsidRDefault="00077356" w:rsidP="00427C45">
            <w:pPr>
              <w:jc w:val="center"/>
              <w:rPr>
                <w:rFonts w:ascii="Times New Roman" w:hAnsi="Times New Roman" w:cs="Times New Roman"/>
              </w:rPr>
            </w:pPr>
            <w:r w:rsidRPr="002F598C">
              <w:rPr>
                <w:rFonts w:ascii="Times New Roman" w:hAnsi="Times New Roman" w:cs="Times New Roman"/>
              </w:rPr>
              <w:t>2027 г.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755E2" w14:textId="77777777" w:rsidR="00077356" w:rsidRPr="002F598C" w:rsidRDefault="00077356" w:rsidP="00427C45">
            <w:pPr>
              <w:jc w:val="center"/>
              <w:rPr>
                <w:rFonts w:ascii="Times New Roman" w:hAnsi="Times New Roman" w:cs="Times New Roman"/>
              </w:rPr>
            </w:pPr>
            <w:r w:rsidRPr="002F598C">
              <w:rPr>
                <w:rFonts w:ascii="Times New Roman" w:hAnsi="Times New Roman" w:cs="Times New Roman"/>
              </w:rPr>
              <w:t>2028 г.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76A681" w14:textId="77777777" w:rsidR="00077356" w:rsidRPr="002F598C" w:rsidRDefault="00077356" w:rsidP="00427C45">
            <w:pPr>
              <w:jc w:val="center"/>
              <w:rPr>
                <w:rFonts w:ascii="Times New Roman" w:hAnsi="Times New Roman" w:cs="Times New Roman"/>
              </w:rPr>
            </w:pPr>
            <w:r w:rsidRPr="002F598C">
              <w:rPr>
                <w:rFonts w:ascii="Times New Roman" w:hAnsi="Times New Roman" w:cs="Times New Roman"/>
              </w:rPr>
              <w:t>2029 г.</w:t>
            </w:r>
          </w:p>
        </w:tc>
      </w:tr>
      <w:tr w:rsidR="00077356" w:rsidRPr="002F598C" w14:paraId="4508683D" w14:textId="77777777" w:rsidTr="00427C45">
        <w:trPr>
          <w:trHeight w:val="32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46D4E" w14:textId="77777777" w:rsidR="00077356" w:rsidRPr="002F598C" w:rsidRDefault="00077356" w:rsidP="00427C45">
            <w:pPr>
              <w:jc w:val="center"/>
              <w:rPr>
                <w:rFonts w:ascii="Times New Roman" w:hAnsi="Times New Roman" w:cs="Times New Roman"/>
              </w:rPr>
            </w:pPr>
            <w:r w:rsidRPr="002F59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9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23502" w14:textId="77777777" w:rsidR="00077356" w:rsidRPr="002F598C" w:rsidRDefault="00077356" w:rsidP="00427C45">
            <w:pPr>
              <w:rPr>
                <w:rFonts w:ascii="Times New Roman" w:hAnsi="Times New Roman" w:cs="Times New Roman"/>
              </w:rPr>
            </w:pPr>
            <w:r w:rsidRPr="002F598C">
              <w:rPr>
                <w:rFonts w:ascii="Times New Roman" w:hAnsi="Times New Roman" w:cs="Times New Roman"/>
              </w:rPr>
              <w:t>Показатели качества питьевой воды</w:t>
            </w:r>
          </w:p>
        </w:tc>
      </w:tr>
      <w:tr w:rsidR="00077356" w:rsidRPr="002F598C" w14:paraId="4DE80E37" w14:textId="77777777" w:rsidTr="00427C45">
        <w:trPr>
          <w:trHeight w:val="1304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3D62E" w14:textId="77777777" w:rsidR="00077356" w:rsidRPr="002F598C" w:rsidRDefault="00077356" w:rsidP="00427C45">
            <w:pPr>
              <w:jc w:val="center"/>
              <w:rPr>
                <w:rFonts w:ascii="Times New Roman" w:hAnsi="Times New Roman" w:cs="Times New Roman"/>
              </w:rPr>
            </w:pPr>
            <w:r w:rsidRPr="002F598C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CA3BD" w14:textId="77777777" w:rsidR="00077356" w:rsidRPr="002F598C" w:rsidRDefault="00077356" w:rsidP="00427C45">
            <w:pPr>
              <w:rPr>
                <w:rFonts w:ascii="Times New Roman" w:hAnsi="Times New Roman" w:cs="Times New Roman"/>
              </w:rPr>
            </w:pPr>
            <w:r w:rsidRPr="002F598C">
              <w:rPr>
                <w:rFonts w:ascii="Times New Roman" w:hAnsi="Times New Roman" w:cs="Times New Roman"/>
              </w:rPr>
              <w:t>Доля проб питьевой воды, подаваемой с источников водоснабжения, водопр</w:t>
            </w:r>
            <w:r w:rsidRPr="002F598C">
              <w:rPr>
                <w:rFonts w:ascii="Times New Roman" w:hAnsi="Times New Roman" w:cs="Times New Roman"/>
              </w:rPr>
              <w:t>о</w:t>
            </w:r>
            <w:r w:rsidRPr="002F598C">
              <w:rPr>
                <w:rFonts w:ascii="Times New Roman" w:hAnsi="Times New Roman" w:cs="Times New Roman"/>
              </w:rPr>
              <w:t>водных станций или иных объектов централизованной системы водосна</w:t>
            </w:r>
            <w:r w:rsidRPr="002F598C">
              <w:rPr>
                <w:rFonts w:ascii="Times New Roman" w:hAnsi="Times New Roman" w:cs="Times New Roman"/>
              </w:rPr>
              <w:t>б</w:t>
            </w:r>
            <w:r w:rsidRPr="002F598C">
              <w:rPr>
                <w:rFonts w:ascii="Times New Roman" w:hAnsi="Times New Roman" w:cs="Times New Roman"/>
              </w:rPr>
              <w:t>жения в распределительную водопр</w:t>
            </w:r>
            <w:r w:rsidRPr="002F598C">
              <w:rPr>
                <w:rFonts w:ascii="Times New Roman" w:hAnsi="Times New Roman" w:cs="Times New Roman"/>
              </w:rPr>
              <w:t>о</w:t>
            </w:r>
            <w:r w:rsidRPr="002F598C">
              <w:rPr>
                <w:rFonts w:ascii="Times New Roman" w:hAnsi="Times New Roman" w:cs="Times New Roman"/>
              </w:rPr>
              <w:t>водную сеть, не соответствующих установленным требованиям, в общем объеме проб, отобранных по результ</w:t>
            </w:r>
            <w:r w:rsidRPr="002F598C">
              <w:rPr>
                <w:rFonts w:ascii="Times New Roman" w:hAnsi="Times New Roman" w:cs="Times New Roman"/>
              </w:rPr>
              <w:t>а</w:t>
            </w:r>
            <w:r w:rsidRPr="002F598C">
              <w:rPr>
                <w:rFonts w:ascii="Times New Roman" w:hAnsi="Times New Roman" w:cs="Times New Roman"/>
              </w:rPr>
              <w:t>там производственного контроля кач</w:t>
            </w:r>
            <w:r w:rsidRPr="002F598C">
              <w:rPr>
                <w:rFonts w:ascii="Times New Roman" w:hAnsi="Times New Roman" w:cs="Times New Roman"/>
              </w:rPr>
              <w:t>е</w:t>
            </w:r>
            <w:r w:rsidRPr="002F598C">
              <w:rPr>
                <w:rFonts w:ascii="Times New Roman" w:hAnsi="Times New Roman" w:cs="Times New Roman"/>
              </w:rPr>
              <w:t>ства питьевой воды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25B69" w14:textId="77777777" w:rsidR="00077356" w:rsidRPr="002F598C" w:rsidRDefault="00077356" w:rsidP="00427C45">
            <w:pPr>
              <w:jc w:val="center"/>
              <w:rPr>
                <w:rFonts w:ascii="Times New Roman" w:hAnsi="Times New Roman" w:cs="Times New Roman"/>
              </w:rPr>
            </w:pPr>
            <w:r w:rsidRPr="002F59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98523" w14:textId="77777777" w:rsidR="00077356" w:rsidRPr="002F598C" w:rsidRDefault="00077356" w:rsidP="00427C45">
            <w:pPr>
              <w:jc w:val="center"/>
              <w:rPr>
                <w:rFonts w:ascii="Times New Roman" w:hAnsi="Times New Roman" w:cs="Times New Roman"/>
              </w:rPr>
            </w:pPr>
            <w:r w:rsidRPr="002F598C">
              <w:rPr>
                <w:rFonts w:ascii="Times New Roman" w:hAnsi="Times New Roman" w:cs="Times New Roman"/>
              </w:rPr>
              <w:t>0,</w:t>
            </w:r>
            <w:r>
              <w:rPr>
                <w:rFonts w:ascii="Times New Roman" w:hAnsi="Times New Roman" w:cs="Times New Roman"/>
              </w:rPr>
              <w:t>1</w:t>
            </w:r>
            <w:r w:rsidRPr="002F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5802F" w14:textId="77777777" w:rsidR="00077356" w:rsidRPr="002F598C" w:rsidRDefault="00077356" w:rsidP="00427C45">
            <w:pPr>
              <w:jc w:val="center"/>
              <w:rPr>
                <w:rFonts w:ascii="Times New Roman" w:hAnsi="Times New Roman" w:cs="Times New Roman"/>
              </w:rPr>
            </w:pPr>
            <w:r w:rsidRPr="002F598C">
              <w:rPr>
                <w:rFonts w:ascii="Times New Roman" w:hAnsi="Times New Roman" w:cs="Times New Roman"/>
              </w:rPr>
              <w:t>0,</w:t>
            </w:r>
            <w:r>
              <w:rPr>
                <w:rFonts w:ascii="Times New Roman" w:hAnsi="Times New Roman" w:cs="Times New Roman"/>
              </w:rPr>
              <w:t>1</w:t>
            </w:r>
            <w:r w:rsidRPr="002F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735746" w14:textId="77777777" w:rsidR="00077356" w:rsidRPr="002F598C" w:rsidRDefault="00077356" w:rsidP="00427C45">
            <w:pPr>
              <w:jc w:val="center"/>
              <w:rPr>
                <w:rFonts w:ascii="Times New Roman" w:hAnsi="Times New Roman" w:cs="Times New Roman"/>
              </w:rPr>
            </w:pPr>
            <w:r w:rsidRPr="002F598C">
              <w:rPr>
                <w:rFonts w:ascii="Times New Roman" w:hAnsi="Times New Roman" w:cs="Times New Roman"/>
              </w:rPr>
              <w:t>0,</w:t>
            </w:r>
            <w:r>
              <w:rPr>
                <w:rFonts w:ascii="Times New Roman" w:hAnsi="Times New Roman" w:cs="Times New Roman"/>
              </w:rPr>
              <w:t>1</w:t>
            </w:r>
            <w:r w:rsidRPr="002F598C">
              <w:rPr>
                <w:rFonts w:ascii="Times New Roman" w:hAnsi="Times New Roman" w:cs="Times New Roman"/>
              </w:rPr>
              <w:t>0</w:t>
            </w:r>
          </w:p>
        </w:tc>
      </w:tr>
      <w:tr w:rsidR="00077356" w:rsidRPr="002F598C" w14:paraId="5F114C88" w14:textId="77777777" w:rsidTr="00427C45">
        <w:trPr>
          <w:trHeight w:val="1420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64280" w14:textId="77777777" w:rsidR="00077356" w:rsidRPr="002F598C" w:rsidRDefault="00077356" w:rsidP="00427C45">
            <w:pPr>
              <w:jc w:val="center"/>
              <w:rPr>
                <w:rFonts w:ascii="Times New Roman" w:hAnsi="Times New Roman" w:cs="Times New Roman"/>
              </w:rPr>
            </w:pPr>
            <w:r w:rsidRPr="002F598C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1FF45" w14:textId="77777777" w:rsidR="00077356" w:rsidRPr="002F598C" w:rsidRDefault="00077356" w:rsidP="00427C45">
            <w:pPr>
              <w:rPr>
                <w:rFonts w:ascii="Times New Roman" w:hAnsi="Times New Roman" w:cs="Times New Roman"/>
              </w:rPr>
            </w:pPr>
            <w:r w:rsidRPr="002F598C">
              <w:rPr>
                <w:rFonts w:ascii="Times New Roman" w:hAnsi="Times New Roman" w:cs="Times New Roman"/>
              </w:rPr>
              <w:t>Доля проб питьевой воды в распред</w:t>
            </w:r>
            <w:r w:rsidRPr="002F598C">
              <w:rPr>
                <w:rFonts w:ascii="Times New Roman" w:hAnsi="Times New Roman" w:cs="Times New Roman"/>
              </w:rPr>
              <w:t>е</w:t>
            </w:r>
            <w:r w:rsidRPr="002F598C">
              <w:rPr>
                <w:rFonts w:ascii="Times New Roman" w:hAnsi="Times New Roman" w:cs="Times New Roman"/>
              </w:rPr>
              <w:t>лительной водопроводной сети, не с</w:t>
            </w:r>
            <w:r w:rsidRPr="002F598C">
              <w:rPr>
                <w:rFonts w:ascii="Times New Roman" w:hAnsi="Times New Roman" w:cs="Times New Roman"/>
              </w:rPr>
              <w:t>о</w:t>
            </w:r>
            <w:r w:rsidRPr="002F598C">
              <w:rPr>
                <w:rFonts w:ascii="Times New Roman" w:hAnsi="Times New Roman" w:cs="Times New Roman"/>
              </w:rPr>
              <w:t>ответствующих установленным треб</w:t>
            </w:r>
            <w:r w:rsidRPr="002F598C">
              <w:rPr>
                <w:rFonts w:ascii="Times New Roman" w:hAnsi="Times New Roman" w:cs="Times New Roman"/>
              </w:rPr>
              <w:t>о</w:t>
            </w:r>
            <w:r w:rsidRPr="002F598C">
              <w:rPr>
                <w:rFonts w:ascii="Times New Roman" w:hAnsi="Times New Roman" w:cs="Times New Roman"/>
              </w:rPr>
              <w:t>ваниям, в общем объеме проб, от</w:t>
            </w:r>
            <w:r w:rsidRPr="002F598C">
              <w:rPr>
                <w:rFonts w:ascii="Times New Roman" w:hAnsi="Times New Roman" w:cs="Times New Roman"/>
              </w:rPr>
              <w:t>о</w:t>
            </w:r>
            <w:r w:rsidRPr="002F598C">
              <w:rPr>
                <w:rFonts w:ascii="Times New Roman" w:hAnsi="Times New Roman" w:cs="Times New Roman"/>
              </w:rPr>
              <w:t>бранных по результатам произво</w:t>
            </w:r>
            <w:r w:rsidRPr="002F598C">
              <w:rPr>
                <w:rFonts w:ascii="Times New Roman" w:hAnsi="Times New Roman" w:cs="Times New Roman"/>
              </w:rPr>
              <w:t>д</w:t>
            </w:r>
            <w:r w:rsidRPr="002F598C">
              <w:rPr>
                <w:rFonts w:ascii="Times New Roman" w:hAnsi="Times New Roman" w:cs="Times New Roman"/>
              </w:rPr>
              <w:t>ственного контроля качества питьевой воды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ABA94" w14:textId="77777777" w:rsidR="00077356" w:rsidRPr="002F598C" w:rsidRDefault="00077356" w:rsidP="00427C45">
            <w:pPr>
              <w:jc w:val="center"/>
              <w:rPr>
                <w:rFonts w:ascii="Times New Roman" w:hAnsi="Times New Roman" w:cs="Times New Roman"/>
              </w:rPr>
            </w:pPr>
            <w:r w:rsidRPr="002F59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4A8AB" w14:textId="77777777" w:rsidR="00077356" w:rsidRPr="002F598C" w:rsidRDefault="00077356" w:rsidP="00427C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E766FB" w14:textId="77777777" w:rsidR="00077356" w:rsidRPr="002F598C" w:rsidRDefault="00077356" w:rsidP="00427C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66BA98" w14:textId="77777777" w:rsidR="00077356" w:rsidRPr="002F598C" w:rsidRDefault="00077356" w:rsidP="00427C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0,10</w:t>
            </w:r>
          </w:p>
        </w:tc>
      </w:tr>
      <w:tr w:rsidR="00077356" w:rsidRPr="002F598C" w14:paraId="3A64E1BA" w14:textId="77777777" w:rsidTr="00427C45">
        <w:trPr>
          <w:trHeight w:val="81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1EC3A" w14:textId="77777777" w:rsidR="00077356" w:rsidRPr="002F598C" w:rsidRDefault="00077356" w:rsidP="00427C45">
            <w:pPr>
              <w:jc w:val="center"/>
              <w:rPr>
                <w:rFonts w:ascii="Times New Roman" w:hAnsi="Times New Roman" w:cs="Times New Roman"/>
              </w:rPr>
            </w:pPr>
            <w:r w:rsidRPr="002F598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9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0395A" w14:textId="77777777" w:rsidR="00077356" w:rsidRPr="002F598C" w:rsidRDefault="00077356" w:rsidP="00427C45">
            <w:pPr>
              <w:rPr>
                <w:rFonts w:ascii="Times New Roman" w:hAnsi="Times New Roman" w:cs="Times New Roman"/>
              </w:rPr>
            </w:pPr>
            <w:r w:rsidRPr="002F598C">
              <w:rPr>
                <w:rFonts w:ascii="Times New Roman" w:hAnsi="Times New Roman" w:cs="Times New Roman"/>
              </w:rPr>
              <w:t>Показатели надежности и бесперебойности централизованных систем холодного в</w:t>
            </w:r>
            <w:r w:rsidRPr="002F598C">
              <w:rPr>
                <w:rFonts w:ascii="Times New Roman" w:hAnsi="Times New Roman" w:cs="Times New Roman"/>
              </w:rPr>
              <w:t>о</w:t>
            </w:r>
            <w:r w:rsidRPr="002F598C">
              <w:rPr>
                <w:rFonts w:ascii="Times New Roman" w:hAnsi="Times New Roman" w:cs="Times New Roman"/>
              </w:rPr>
              <w:t>доснабжения</w:t>
            </w:r>
          </w:p>
        </w:tc>
      </w:tr>
      <w:tr w:rsidR="00077356" w:rsidRPr="002F598C" w14:paraId="6C1E7BA0" w14:textId="77777777" w:rsidTr="00427C45">
        <w:trPr>
          <w:trHeight w:val="3768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4609B" w14:textId="77777777" w:rsidR="00077356" w:rsidRPr="002F598C" w:rsidRDefault="00077356" w:rsidP="00427C45">
            <w:pPr>
              <w:jc w:val="center"/>
              <w:rPr>
                <w:rFonts w:ascii="Times New Roman" w:hAnsi="Times New Roman" w:cs="Times New Roman"/>
              </w:rPr>
            </w:pPr>
            <w:r w:rsidRPr="002F598C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4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AF174" w14:textId="77777777" w:rsidR="00077356" w:rsidRPr="002F598C" w:rsidRDefault="00077356" w:rsidP="00427C45">
            <w:pPr>
              <w:rPr>
                <w:rFonts w:ascii="Times New Roman" w:hAnsi="Times New Roman" w:cs="Times New Roman"/>
              </w:rPr>
            </w:pPr>
            <w:r w:rsidRPr="002F598C">
              <w:rPr>
                <w:rFonts w:ascii="Times New Roman" w:hAnsi="Times New Roman" w:cs="Times New Roman"/>
              </w:rPr>
              <w:t>Количество перерывов в подаче воды, зафиксированных в местах исполнения обязательств организаций, осущест</w:t>
            </w:r>
            <w:r w:rsidRPr="002F598C">
              <w:rPr>
                <w:rFonts w:ascii="Times New Roman" w:hAnsi="Times New Roman" w:cs="Times New Roman"/>
              </w:rPr>
              <w:t>в</w:t>
            </w:r>
            <w:r w:rsidRPr="002F598C">
              <w:rPr>
                <w:rFonts w:ascii="Times New Roman" w:hAnsi="Times New Roman" w:cs="Times New Roman"/>
              </w:rPr>
              <w:t>ляющих холодное водоснабжение по подаче холодной воды, возникших в результате аварий, повреждений и иных технологических нарушений на объектах централизованной системы холодного водоснабжения, принадл</w:t>
            </w:r>
            <w:r w:rsidRPr="002F598C">
              <w:rPr>
                <w:rFonts w:ascii="Times New Roman" w:hAnsi="Times New Roman" w:cs="Times New Roman"/>
              </w:rPr>
              <w:t>е</w:t>
            </w:r>
            <w:r w:rsidRPr="002F598C">
              <w:rPr>
                <w:rFonts w:ascii="Times New Roman" w:hAnsi="Times New Roman" w:cs="Times New Roman"/>
              </w:rPr>
              <w:t xml:space="preserve">жащих организации, осуществляющих холодное водоснабжение, в расчете на протяженность водопроводной сети в год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DAC22" w14:textId="77777777" w:rsidR="00077356" w:rsidRPr="002F598C" w:rsidRDefault="00077356" w:rsidP="00427C45">
            <w:pPr>
              <w:jc w:val="center"/>
              <w:rPr>
                <w:rFonts w:ascii="Times New Roman" w:hAnsi="Times New Roman" w:cs="Times New Roman"/>
              </w:rPr>
            </w:pPr>
            <w:r w:rsidRPr="002F598C">
              <w:rPr>
                <w:rFonts w:ascii="Times New Roman" w:hAnsi="Times New Roman" w:cs="Times New Roman"/>
              </w:rPr>
              <w:t>ед. в год/км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168A6" w14:textId="77777777" w:rsidR="00077356" w:rsidRPr="002F598C" w:rsidRDefault="00077356" w:rsidP="00427C45">
            <w:pPr>
              <w:jc w:val="center"/>
              <w:rPr>
                <w:rFonts w:ascii="Times New Roman" w:hAnsi="Times New Roman" w:cs="Times New Roman"/>
              </w:rPr>
            </w:pPr>
            <w:r w:rsidRPr="002F598C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98690A" w14:textId="77777777" w:rsidR="00077356" w:rsidRPr="002F598C" w:rsidRDefault="00077356" w:rsidP="00427C45">
            <w:pPr>
              <w:jc w:val="center"/>
              <w:rPr>
                <w:rFonts w:ascii="Times New Roman" w:hAnsi="Times New Roman" w:cs="Times New Roman"/>
              </w:rPr>
            </w:pPr>
            <w:r w:rsidRPr="002F598C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02A270" w14:textId="77777777" w:rsidR="00077356" w:rsidRPr="002F598C" w:rsidRDefault="00077356" w:rsidP="00427C45">
            <w:pPr>
              <w:jc w:val="center"/>
              <w:rPr>
                <w:rFonts w:ascii="Times New Roman" w:hAnsi="Times New Roman" w:cs="Times New Roman"/>
              </w:rPr>
            </w:pPr>
            <w:r w:rsidRPr="002F598C">
              <w:rPr>
                <w:rFonts w:ascii="Times New Roman" w:hAnsi="Times New Roman" w:cs="Times New Roman"/>
              </w:rPr>
              <w:t>0,00</w:t>
            </w:r>
          </w:p>
        </w:tc>
      </w:tr>
      <w:tr w:rsidR="00077356" w:rsidRPr="002F598C" w14:paraId="13C61F8C" w14:textId="77777777" w:rsidTr="00427C45">
        <w:trPr>
          <w:trHeight w:val="326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99A44" w14:textId="77777777" w:rsidR="00077356" w:rsidRPr="002F598C" w:rsidRDefault="00077356" w:rsidP="00427C45">
            <w:pPr>
              <w:jc w:val="center"/>
              <w:rPr>
                <w:rFonts w:ascii="Times New Roman" w:hAnsi="Times New Roman" w:cs="Times New Roman"/>
              </w:rPr>
            </w:pPr>
            <w:r w:rsidRPr="002F598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9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00756" w14:textId="77777777" w:rsidR="00077356" w:rsidRPr="002F598C" w:rsidRDefault="00077356" w:rsidP="00427C45">
            <w:pPr>
              <w:rPr>
                <w:rFonts w:ascii="Times New Roman" w:hAnsi="Times New Roman" w:cs="Times New Roman"/>
              </w:rPr>
            </w:pPr>
            <w:r w:rsidRPr="002F598C">
              <w:rPr>
                <w:rFonts w:ascii="Times New Roman" w:hAnsi="Times New Roman" w:cs="Times New Roman"/>
              </w:rPr>
              <w:t>Показатели энергетической эффективности</w:t>
            </w:r>
          </w:p>
        </w:tc>
      </w:tr>
      <w:tr w:rsidR="00077356" w:rsidRPr="002F598C" w14:paraId="70D222BA" w14:textId="77777777" w:rsidTr="00427C45">
        <w:trPr>
          <w:trHeight w:val="1304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B50544" w14:textId="77777777" w:rsidR="00077356" w:rsidRPr="002F598C" w:rsidRDefault="00077356" w:rsidP="00427C45">
            <w:pPr>
              <w:jc w:val="center"/>
              <w:rPr>
                <w:rFonts w:ascii="Times New Roman" w:hAnsi="Times New Roman" w:cs="Times New Roman"/>
              </w:rPr>
            </w:pPr>
            <w:r w:rsidRPr="002F598C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97DF83" w14:textId="77777777" w:rsidR="00077356" w:rsidRPr="002F598C" w:rsidRDefault="00077356" w:rsidP="00427C45">
            <w:pPr>
              <w:rPr>
                <w:rFonts w:ascii="Times New Roman" w:hAnsi="Times New Roman" w:cs="Times New Roman"/>
              </w:rPr>
            </w:pPr>
            <w:r w:rsidRPr="002F598C">
              <w:rPr>
                <w:rFonts w:ascii="Times New Roman" w:hAnsi="Times New Roman" w:cs="Times New Roman"/>
              </w:rPr>
              <w:t>Доля потерь воды в централизованных системах водоснабжения при тран</w:t>
            </w:r>
            <w:r w:rsidRPr="002F598C">
              <w:rPr>
                <w:rFonts w:ascii="Times New Roman" w:hAnsi="Times New Roman" w:cs="Times New Roman"/>
              </w:rPr>
              <w:t>с</w:t>
            </w:r>
            <w:r w:rsidRPr="002F598C">
              <w:rPr>
                <w:rFonts w:ascii="Times New Roman" w:hAnsi="Times New Roman" w:cs="Times New Roman"/>
              </w:rPr>
              <w:t>портировке в общем объеме воды, п</w:t>
            </w:r>
            <w:r w:rsidRPr="002F598C">
              <w:rPr>
                <w:rFonts w:ascii="Times New Roman" w:hAnsi="Times New Roman" w:cs="Times New Roman"/>
              </w:rPr>
              <w:t>о</w:t>
            </w:r>
            <w:r w:rsidRPr="002F598C">
              <w:rPr>
                <w:rFonts w:ascii="Times New Roman" w:hAnsi="Times New Roman" w:cs="Times New Roman"/>
              </w:rPr>
              <w:t>данной в водопроводную сеть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668E51" w14:textId="77777777" w:rsidR="00077356" w:rsidRPr="002F598C" w:rsidRDefault="00077356" w:rsidP="00427C4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F598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6E7838" w14:textId="77777777" w:rsidR="00077356" w:rsidRPr="002F598C" w:rsidRDefault="00077356" w:rsidP="00427C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06B810" w14:textId="77777777" w:rsidR="00077356" w:rsidRPr="002F598C" w:rsidRDefault="00077356" w:rsidP="00427C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D00EBC" w14:textId="77777777" w:rsidR="00077356" w:rsidRPr="002F598C" w:rsidRDefault="00077356" w:rsidP="00427C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3,53</w:t>
            </w:r>
          </w:p>
        </w:tc>
      </w:tr>
      <w:tr w:rsidR="00077356" w:rsidRPr="002F598C" w14:paraId="7C8B4052" w14:textId="77777777" w:rsidTr="00427C45">
        <w:trPr>
          <w:trHeight w:val="1304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B3101" w14:textId="77777777" w:rsidR="00077356" w:rsidRPr="002F598C" w:rsidRDefault="00077356" w:rsidP="00427C45">
            <w:pPr>
              <w:jc w:val="center"/>
              <w:rPr>
                <w:rFonts w:ascii="Times New Roman" w:hAnsi="Times New Roman" w:cs="Times New Roman"/>
              </w:rPr>
            </w:pPr>
            <w:r w:rsidRPr="002F598C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3E1E3" w14:textId="77777777" w:rsidR="00077356" w:rsidRPr="002F598C" w:rsidRDefault="00077356" w:rsidP="00427C45">
            <w:pPr>
              <w:rPr>
                <w:rFonts w:ascii="Times New Roman" w:hAnsi="Times New Roman" w:cs="Times New Roman"/>
              </w:rPr>
            </w:pPr>
            <w:r w:rsidRPr="002F598C">
              <w:rPr>
                <w:rFonts w:ascii="Times New Roman" w:hAnsi="Times New Roman" w:cs="Times New Roman"/>
              </w:rPr>
              <w:t>Удельный расход электрической эне</w:t>
            </w:r>
            <w:r w:rsidRPr="002F598C">
              <w:rPr>
                <w:rFonts w:ascii="Times New Roman" w:hAnsi="Times New Roman" w:cs="Times New Roman"/>
              </w:rPr>
              <w:t>р</w:t>
            </w:r>
            <w:r w:rsidRPr="002F598C">
              <w:rPr>
                <w:rFonts w:ascii="Times New Roman" w:hAnsi="Times New Roman" w:cs="Times New Roman"/>
              </w:rPr>
              <w:t>гии, потребляемой в технологическом процессе подготовки питьевой /технической воды, на единицу объема воды, отпускаемой в сет</w:t>
            </w:r>
            <w:r>
              <w:rPr>
                <w:rFonts w:ascii="Times New Roman" w:hAnsi="Times New Roman" w:cs="Times New Roman"/>
              </w:rPr>
              <w:t>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D71DF" w14:textId="77777777" w:rsidR="00077356" w:rsidRPr="002F598C" w:rsidRDefault="00077356" w:rsidP="00427C45">
            <w:pPr>
              <w:jc w:val="center"/>
              <w:rPr>
                <w:rFonts w:ascii="Times New Roman" w:hAnsi="Times New Roman" w:cs="Times New Roman"/>
              </w:rPr>
            </w:pPr>
            <w:r w:rsidRPr="002F598C">
              <w:rPr>
                <w:rFonts w:ascii="Times New Roman" w:hAnsi="Times New Roman" w:cs="Times New Roman"/>
              </w:rPr>
              <w:t>кВт*ч/м</w:t>
            </w:r>
            <w:r w:rsidRPr="002F598C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E63886" w14:textId="77777777" w:rsidR="00077356" w:rsidRPr="002F598C" w:rsidRDefault="00077356" w:rsidP="00427C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1,209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35595" w14:textId="77777777" w:rsidR="00077356" w:rsidRPr="002F598C" w:rsidRDefault="00077356" w:rsidP="00427C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1,209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C6F3FE" w14:textId="77777777" w:rsidR="00077356" w:rsidRPr="002F598C" w:rsidRDefault="00077356" w:rsidP="00427C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1,209</w:t>
            </w:r>
          </w:p>
        </w:tc>
      </w:tr>
      <w:tr w:rsidR="00077356" w:rsidRPr="002F598C" w14:paraId="751DF3F8" w14:textId="77777777" w:rsidTr="00427C45">
        <w:trPr>
          <w:trHeight w:val="1304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F7CF5" w14:textId="77777777" w:rsidR="00077356" w:rsidRPr="002F598C" w:rsidRDefault="00077356" w:rsidP="00427C45">
            <w:pPr>
              <w:jc w:val="center"/>
              <w:rPr>
                <w:rFonts w:ascii="Times New Roman" w:hAnsi="Times New Roman" w:cs="Times New Roman"/>
              </w:rPr>
            </w:pPr>
            <w:r w:rsidRPr="002F598C"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97D87" w14:textId="77777777" w:rsidR="00077356" w:rsidRPr="002F598C" w:rsidRDefault="00077356" w:rsidP="00427C45">
            <w:pPr>
              <w:rPr>
                <w:rFonts w:ascii="Times New Roman" w:hAnsi="Times New Roman" w:cs="Times New Roman"/>
              </w:rPr>
            </w:pPr>
            <w:r w:rsidRPr="002F598C">
              <w:rPr>
                <w:rFonts w:ascii="Times New Roman" w:hAnsi="Times New Roman" w:cs="Times New Roman"/>
              </w:rPr>
              <w:t>Удельный расход электрической эне</w:t>
            </w:r>
            <w:r w:rsidRPr="002F598C">
              <w:rPr>
                <w:rFonts w:ascii="Times New Roman" w:hAnsi="Times New Roman" w:cs="Times New Roman"/>
              </w:rPr>
              <w:t>р</w:t>
            </w:r>
            <w:r w:rsidRPr="002F598C">
              <w:rPr>
                <w:rFonts w:ascii="Times New Roman" w:hAnsi="Times New Roman" w:cs="Times New Roman"/>
              </w:rPr>
              <w:t>гии, потребляемой в технологическом процессе транспортировки пить</w:t>
            </w:r>
            <w:r w:rsidRPr="002F598C">
              <w:rPr>
                <w:rFonts w:ascii="Times New Roman" w:hAnsi="Times New Roman" w:cs="Times New Roman"/>
              </w:rPr>
              <w:t>е</w:t>
            </w:r>
            <w:r w:rsidRPr="002F598C">
              <w:rPr>
                <w:rFonts w:ascii="Times New Roman" w:hAnsi="Times New Roman" w:cs="Times New Roman"/>
              </w:rPr>
              <w:t>вой/технической воды, на единицу объема транспортируемой воды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15232" w14:textId="77777777" w:rsidR="00077356" w:rsidRPr="002F598C" w:rsidRDefault="00077356" w:rsidP="00427C45">
            <w:pPr>
              <w:jc w:val="center"/>
              <w:rPr>
                <w:rFonts w:ascii="Times New Roman" w:hAnsi="Times New Roman" w:cs="Times New Roman"/>
              </w:rPr>
            </w:pPr>
            <w:r w:rsidRPr="002F598C">
              <w:rPr>
                <w:rFonts w:ascii="Times New Roman" w:hAnsi="Times New Roman" w:cs="Times New Roman"/>
              </w:rPr>
              <w:t>кВт*ч/м</w:t>
            </w:r>
            <w:r w:rsidRPr="002F598C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AB442B" w14:textId="77777777" w:rsidR="00077356" w:rsidRPr="002F598C" w:rsidRDefault="00077356" w:rsidP="00427C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631724" w14:textId="77777777" w:rsidR="00077356" w:rsidRPr="002F598C" w:rsidRDefault="00077356" w:rsidP="00427C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7B7AAC" w14:textId="77777777" w:rsidR="00077356" w:rsidRPr="002F598C" w:rsidRDefault="00077356" w:rsidP="00427C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14:paraId="192568FB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B3930A3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C0BB3AE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7F90B95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83DFFDC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D8D85A0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94BF16B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1794261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3F45908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00860EC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C7B0F7B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80DC20B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2D9EA1A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CF6B392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F53D6DB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E668246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DA094CB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478EFA9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E8EFDEA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EAFB37A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585355F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25D66A3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4374EFD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8DDF63C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63C29B8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D197473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4953C3D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C34CF8C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10AEA1B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AC3C2C9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3145C9B" w14:textId="77777777" w:rsidR="00077356" w:rsidRDefault="00077356" w:rsidP="00077356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318582" w14:textId="77777777" w:rsidR="00077356" w:rsidRDefault="00077356" w:rsidP="00077356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8FAE141" w14:textId="77777777" w:rsidR="00077356" w:rsidRDefault="00077356" w:rsidP="00077356">
      <w:pPr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</w:t>
      </w:r>
    </w:p>
    <w:p w14:paraId="1F760798" w14:textId="77777777" w:rsidR="00077356" w:rsidRDefault="00077356">
      <w:pPr>
        <w:widowControl/>
        <w:spacing w:after="200"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49DB8A44" w14:textId="0BA04B51" w:rsidR="00077356" w:rsidRPr="003A694A" w:rsidRDefault="00077356" w:rsidP="00077356">
      <w:pPr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3A694A">
        <w:rPr>
          <w:rFonts w:ascii="Times New Roman" w:hAnsi="Times New Roman" w:cs="Times New Roman"/>
          <w:sz w:val="26"/>
          <w:szCs w:val="26"/>
        </w:rPr>
        <w:t>Приложение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A694A">
        <w:rPr>
          <w:rFonts w:ascii="Times New Roman" w:hAnsi="Times New Roman" w:cs="Times New Roman"/>
          <w:sz w:val="26"/>
          <w:szCs w:val="26"/>
        </w:rPr>
        <w:t>№</w:t>
      </w:r>
      <w:r>
        <w:rPr>
          <w:rFonts w:ascii="Times New Roman" w:hAnsi="Times New Roman" w:cs="Times New Roman"/>
          <w:sz w:val="26"/>
          <w:szCs w:val="26"/>
        </w:rPr>
        <w:t xml:space="preserve"> 3</w:t>
      </w:r>
      <w:r w:rsidRPr="003A694A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6543BD5" w14:textId="77777777" w:rsidR="00077356" w:rsidRPr="00374A74" w:rsidRDefault="00077356" w:rsidP="00077356">
      <w:pPr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3A694A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3A694A">
        <w:rPr>
          <w:rFonts w:ascii="Times New Roman" w:hAnsi="Times New Roman" w:cs="Times New Roman"/>
          <w:sz w:val="26"/>
          <w:szCs w:val="26"/>
        </w:rPr>
        <w:t xml:space="preserve">  к Техническому заданию</w:t>
      </w:r>
    </w:p>
    <w:p w14:paraId="688807C9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59F86B5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3FF9BAF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0043874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CF6969A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AFC7155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194861F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57333">
        <w:rPr>
          <w:rFonts w:ascii="Times New Roman" w:hAnsi="Times New Roman" w:cs="Times New Roman"/>
          <w:sz w:val="28"/>
          <w:szCs w:val="28"/>
        </w:rPr>
        <w:t>Перечень мероприятий</w:t>
      </w:r>
    </w:p>
    <w:p w14:paraId="29EA2E9A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57333">
        <w:rPr>
          <w:rFonts w:ascii="Times New Roman" w:hAnsi="Times New Roman" w:cs="Times New Roman"/>
          <w:sz w:val="28"/>
          <w:szCs w:val="28"/>
        </w:rPr>
        <w:t>по строительству, техническому перевооружению, модернизации и(или) реконструкции объектов цент</w:t>
      </w:r>
      <w:r>
        <w:rPr>
          <w:rFonts w:ascii="Times New Roman" w:hAnsi="Times New Roman" w:cs="Times New Roman"/>
          <w:sz w:val="28"/>
          <w:szCs w:val="28"/>
        </w:rPr>
        <w:t>ра</w:t>
      </w:r>
      <w:r w:rsidRPr="00957333">
        <w:rPr>
          <w:rFonts w:ascii="Times New Roman" w:hAnsi="Times New Roman" w:cs="Times New Roman"/>
          <w:sz w:val="28"/>
          <w:szCs w:val="28"/>
        </w:rPr>
        <w:t>лизованных систем водоснабжения с указанием плановых значений показателей надежности и энергетической эффективности объектов, которые должны быть достигнуты в результате реализации таких мероприятий, мероприятий в целях создания цифровой</w:t>
      </w:r>
      <w:r>
        <w:rPr>
          <w:rFonts w:ascii="Times New Roman" w:hAnsi="Times New Roman" w:cs="Times New Roman"/>
          <w:sz w:val="28"/>
          <w:szCs w:val="28"/>
        </w:rPr>
        <w:t xml:space="preserve"> инфраструктуры</w:t>
      </w:r>
    </w:p>
    <w:p w14:paraId="180A8D89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сфере водоснабжения</w:t>
      </w:r>
    </w:p>
    <w:p w14:paraId="67E46E19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743"/>
        <w:gridCol w:w="3402"/>
        <w:gridCol w:w="2515"/>
        <w:gridCol w:w="1843"/>
      </w:tblGrid>
      <w:tr w:rsidR="00077356" w:rsidRPr="004B3EB5" w14:paraId="0B07C3E2" w14:textId="77777777" w:rsidTr="00427C45">
        <w:trPr>
          <w:trHeight w:val="699"/>
          <w:jc w:val="right"/>
        </w:trPr>
        <w:tc>
          <w:tcPr>
            <w:tcW w:w="562" w:type="dxa"/>
          </w:tcPr>
          <w:p w14:paraId="4160B12A" w14:textId="77777777" w:rsidR="00077356" w:rsidRPr="004B3EB5" w:rsidRDefault="00077356" w:rsidP="00427C45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bookmarkStart w:id="1" w:name="_Hlk241130438"/>
            <w:r w:rsidRPr="004B3EB5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743" w:type="dxa"/>
          </w:tcPr>
          <w:p w14:paraId="35796A4E" w14:textId="77777777" w:rsidR="00077356" w:rsidRPr="004B3EB5" w:rsidRDefault="00077356" w:rsidP="00427C45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4B3EB5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3402" w:type="dxa"/>
            <w:vAlign w:val="center"/>
          </w:tcPr>
          <w:p w14:paraId="0DF00835" w14:textId="77777777" w:rsidR="00077356" w:rsidRPr="004B3EB5" w:rsidRDefault="00077356" w:rsidP="00427C45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4B3EB5">
              <w:rPr>
                <w:rFonts w:ascii="Times New Roman" w:eastAsia="SimSun" w:hAnsi="Times New Roman" w:cs="Times New Roman"/>
              </w:rPr>
              <w:t>Описание мероприятий</w:t>
            </w:r>
          </w:p>
        </w:tc>
        <w:tc>
          <w:tcPr>
            <w:tcW w:w="2515" w:type="dxa"/>
            <w:vAlign w:val="center"/>
          </w:tcPr>
          <w:p w14:paraId="4C7792E0" w14:textId="77777777" w:rsidR="00077356" w:rsidRPr="004B3EB5" w:rsidRDefault="00077356" w:rsidP="00427C45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4B3EB5">
              <w:rPr>
                <w:rFonts w:ascii="Times New Roman" w:hAnsi="Times New Roman" w:cs="Times New Roman"/>
              </w:rPr>
              <w:t>Адрес объекта</w:t>
            </w:r>
          </w:p>
        </w:tc>
        <w:tc>
          <w:tcPr>
            <w:tcW w:w="1843" w:type="dxa"/>
            <w:vAlign w:val="center"/>
          </w:tcPr>
          <w:p w14:paraId="224A6901" w14:textId="77777777" w:rsidR="00077356" w:rsidRPr="004B3EB5" w:rsidRDefault="00077356" w:rsidP="00427C45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4B3EB5">
              <w:rPr>
                <w:rFonts w:ascii="Times New Roman" w:hAnsi="Times New Roman" w:cs="Times New Roman"/>
              </w:rPr>
              <w:t>Срок</w:t>
            </w:r>
          </w:p>
          <w:p w14:paraId="1BAB05BC" w14:textId="77777777" w:rsidR="00077356" w:rsidRPr="004B3EB5" w:rsidRDefault="00077356" w:rsidP="00427C45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4B3EB5">
              <w:rPr>
                <w:rFonts w:ascii="Times New Roman" w:hAnsi="Times New Roman" w:cs="Times New Roman"/>
              </w:rPr>
              <w:t>выполнения</w:t>
            </w:r>
          </w:p>
        </w:tc>
      </w:tr>
      <w:tr w:rsidR="00077356" w:rsidRPr="004B3EB5" w14:paraId="0E66E766" w14:textId="77777777" w:rsidTr="00427C45">
        <w:trPr>
          <w:trHeight w:val="1131"/>
          <w:jc w:val="right"/>
        </w:trPr>
        <w:tc>
          <w:tcPr>
            <w:tcW w:w="562" w:type="dxa"/>
            <w:vAlign w:val="center"/>
          </w:tcPr>
          <w:p w14:paraId="43F26CA0" w14:textId="77777777" w:rsidR="00077356" w:rsidRPr="004B3EB5" w:rsidRDefault="00077356" w:rsidP="00427C45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4B3EB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43" w:type="dxa"/>
            <w:vAlign w:val="center"/>
          </w:tcPr>
          <w:p w14:paraId="463E0074" w14:textId="77777777" w:rsidR="00077356" w:rsidRPr="004B3EB5" w:rsidRDefault="00077356" w:rsidP="00427C45">
            <w:pPr>
              <w:jc w:val="center"/>
              <w:rPr>
                <w:rFonts w:ascii="Times New Roman" w:hAnsi="Times New Roman" w:cs="Times New Roman"/>
              </w:rPr>
            </w:pPr>
            <w:r w:rsidRPr="004B3EB5">
              <w:rPr>
                <w:rFonts w:ascii="Times New Roman" w:hAnsi="Times New Roman" w:cs="Times New Roman"/>
              </w:rPr>
              <w:t>Модернизация насосного оборудования ЭЦВ -6-10-140</w:t>
            </w:r>
          </w:p>
        </w:tc>
        <w:tc>
          <w:tcPr>
            <w:tcW w:w="3402" w:type="dxa"/>
            <w:vAlign w:val="center"/>
          </w:tcPr>
          <w:p w14:paraId="53A4432C" w14:textId="77777777" w:rsidR="00077356" w:rsidRPr="004B3EB5" w:rsidRDefault="00077356" w:rsidP="00427C45">
            <w:pPr>
              <w:jc w:val="center"/>
              <w:rPr>
                <w:rFonts w:ascii="Times New Roman" w:hAnsi="Times New Roman" w:cs="Times New Roman"/>
              </w:rPr>
            </w:pPr>
            <w:r w:rsidRPr="004B3EB5">
              <w:rPr>
                <w:rFonts w:ascii="Times New Roman" w:hAnsi="Times New Roman" w:cs="Times New Roman"/>
              </w:rPr>
              <w:t>Демонтаж оборудования, не пригодного для дальнейш</w:t>
            </w:r>
            <w:r>
              <w:rPr>
                <w:rFonts w:ascii="Times New Roman" w:hAnsi="Times New Roman" w:cs="Times New Roman"/>
              </w:rPr>
              <w:t>его</w:t>
            </w:r>
            <w:r w:rsidRPr="004B3EB5">
              <w:rPr>
                <w:rFonts w:ascii="Times New Roman" w:hAnsi="Times New Roman" w:cs="Times New Roman"/>
              </w:rPr>
              <w:t xml:space="preserve"> использования</w:t>
            </w:r>
          </w:p>
        </w:tc>
        <w:tc>
          <w:tcPr>
            <w:tcW w:w="2515" w:type="dxa"/>
            <w:vAlign w:val="center"/>
          </w:tcPr>
          <w:p w14:paraId="5FB1D170" w14:textId="77777777" w:rsidR="00077356" w:rsidRPr="004B3EB5" w:rsidRDefault="00077356" w:rsidP="00427C45">
            <w:pPr>
              <w:jc w:val="center"/>
              <w:rPr>
                <w:rFonts w:ascii="Times New Roman" w:hAnsi="Times New Roman" w:cs="Times New Roman"/>
              </w:rPr>
            </w:pPr>
            <w:r w:rsidRPr="004B3EB5">
              <w:rPr>
                <w:rFonts w:ascii="Times New Roman" w:hAnsi="Times New Roman" w:cs="Times New Roman"/>
              </w:rPr>
              <w:t>Водозабор с. Бел</w:t>
            </w:r>
            <w:r w:rsidRPr="004B3EB5">
              <w:rPr>
                <w:rFonts w:ascii="Times New Roman" w:hAnsi="Times New Roman" w:cs="Times New Roman"/>
              </w:rPr>
              <w:t>о</w:t>
            </w:r>
            <w:r w:rsidRPr="004B3EB5">
              <w:rPr>
                <w:rFonts w:ascii="Times New Roman" w:hAnsi="Times New Roman" w:cs="Times New Roman"/>
              </w:rPr>
              <w:t>зерки в границах ЗАО</w:t>
            </w:r>
          </w:p>
          <w:p w14:paraId="43BCA974" w14:textId="77777777" w:rsidR="00077356" w:rsidRPr="004B3EB5" w:rsidRDefault="00077356" w:rsidP="00427C45">
            <w:pPr>
              <w:jc w:val="center"/>
              <w:rPr>
                <w:rFonts w:ascii="Times New Roman" w:hAnsi="Times New Roman" w:cs="Times New Roman"/>
              </w:rPr>
            </w:pPr>
            <w:r w:rsidRPr="004B3EB5">
              <w:rPr>
                <w:rFonts w:ascii="Times New Roman" w:hAnsi="Times New Roman" w:cs="Times New Roman"/>
              </w:rPr>
              <w:t>«Белозерское» ЖК ЭКОДОЛЬЕ</w:t>
            </w:r>
          </w:p>
        </w:tc>
        <w:tc>
          <w:tcPr>
            <w:tcW w:w="1843" w:type="dxa"/>
            <w:vAlign w:val="center"/>
          </w:tcPr>
          <w:p w14:paraId="37BD92F8" w14:textId="77777777" w:rsidR="00077356" w:rsidRPr="004B3EB5" w:rsidRDefault="00077356" w:rsidP="00427C45">
            <w:pPr>
              <w:jc w:val="center"/>
              <w:rPr>
                <w:rFonts w:ascii="Times New Roman" w:hAnsi="Times New Roman" w:cs="Times New Roman"/>
              </w:rPr>
            </w:pPr>
          </w:p>
          <w:p w14:paraId="7EBC0709" w14:textId="77777777" w:rsidR="00077356" w:rsidRPr="004B3EB5" w:rsidRDefault="00077356" w:rsidP="00427C45">
            <w:pPr>
              <w:jc w:val="center"/>
              <w:rPr>
                <w:rFonts w:ascii="Times New Roman" w:hAnsi="Times New Roman" w:cs="Times New Roman"/>
              </w:rPr>
            </w:pPr>
            <w:r w:rsidRPr="004B3EB5">
              <w:rPr>
                <w:rFonts w:ascii="Times New Roman" w:hAnsi="Times New Roman" w:cs="Times New Roman"/>
              </w:rPr>
              <w:t>2027   год</w:t>
            </w:r>
          </w:p>
        </w:tc>
      </w:tr>
      <w:bookmarkEnd w:id="1"/>
    </w:tbl>
    <w:p w14:paraId="1CC7E2BD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B52265B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99645A7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4FAF447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A7A351D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D5473FA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BF1FA83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D245260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578FE1A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DB8DB06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7B75C22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0564DDB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9F5ABAB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0C7822F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0DA0E5B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8658542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9B62AC4" w14:textId="77777777" w:rsidR="00077356" w:rsidRDefault="00077356" w:rsidP="00077356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93695B" w14:textId="77777777" w:rsidR="00077356" w:rsidRDefault="00077356" w:rsidP="00077356">
      <w:pPr>
        <w:suppressAutoHyphens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3E3DC530" w14:textId="77777777" w:rsidR="00077356" w:rsidRDefault="00077356" w:rsidP="00077356">
      <w:pPr>
        <w:suppressAutoHyphens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62C2A976" w14:textId="77777777" w:rsidR="00077356" w:rsidRDefault="00077356" w:rsidP="00077356">
      <w:pPr>
        <w:suppressAutoHyphens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60EC0AB4" w14:textId="77777777" w:rsidR="00077356" w:rsidRDefault="00077356" w:rsidP="00077356">
      <w:pPr>
        <w:suppressAutoHyphens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5A637860" w14:textId="77777777" w:rsidR="00077356" w:rsidRDefault="00077356" w:rsidP="00077356">
      <w:pPr>
        <w:suppressAutoHyphens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350DE4AD" w14:textId="77777777" w:rsidR="00077356" w:rsidRDefault="00077356" w:rsidP="00077356">
      <w:pPr>
        <w:suppressAutoHyphens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710A869A" w14:textId="77777777" w:rsidR="00077356" w:rsidRDefault="00077356" w:rsidP="00077356">
      <w:pPr>
        <w:suppressAutoHyphens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3BDAC645" w14:textId="77777777" w:rsidR="00077356" w:rsidRPr="003A694A" w:rsidRDefault="00077356" w:rsidP="00077356">
      <w:pPr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</w:t>
      </w:r>
      <w:r w:rsidRPr="003A694A">
        <w:rPr>
          <w:rFonts w:ascii="Times New Roman" w:hAnsi="Times New Roman" w:cs="Times New Roman"/>
          <w:sz w:val="26"/>
          <w:szCs w:val="26"/>
        </w:rPr>
        <w:t>Приложение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A694A">
        <w:rPr>
          <w:rFonts w:ascii="Times New Roman" w:hAnsi="Times New Roman" w:cs="Times New Roman"/>
          <w:sz w:val="26"/>
          <w:szCs w:val="26"/>
        </w:rPr>
        <w:t>№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3A694A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2F51683" w14:textId="77777777" w:rsidR="00077356" w:rsidRDefault="00077356" w:rsidP="00077356">
      <w:pPr>
        <w:suppressAutoHyphens/>
        <w:ind w:firstLine="709"/>
        <w:jc w:val="right"/>
        <w:rPr>
          <w:rFonts w:ascii="Times New Roman" w:hAnsi="Times New Roman" w:cs="Times New Roman"/>
          <w:color w:val="FF0000"/>
          <w:sz w:val="28"/>
          <w:szCs w:val="28"/>
        </w:rPr>
      </w:pPr>
      <w:r w:rsidRPr="003A694A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3A694A">
        <w:rPr>
          <w:rFonts w:ascii="Times New Roman" w:hAnsi="Times New Roman" w:cs="Times New Roman"/>
          <w:sz w:val="26"/>
          <w:szCs w:val="26"/>
        </w:rPr>
        <w:t xml:space="preserve">  к Техническому заданию</w:t>
      </w:r>
    </w:p>
    <w:p w14:paraId="1F6D8A71" w14:textId="77777777" w:rsidR="00077356" w:rsidRDefault="00077356" w:rsidP="00077356">
      <w:pPr>
        <w:suppressAutoHyphens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4864C547" w14:textId="77777777" w:rsidR="00077356" w:rsidRDefault="00077356" w:rsidP="00077356">
      <w:pPr>
        <w:suppressAutoHyphens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5CF0FF6C" w14:textId="77777777" w:rsidR="00077356" w:rsidRDefault="00077356" w:rsidP="00077356">
      <w:pPr>
        <w:tabs>
          <w:tab w:val="left" w:pos="851"/>
        </w:tabs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14:paraId="2483A8C7" w14:textId="77777777" w:rsidR="00077356" w:rsidRDefault="00077356" w:rsidP="00077356">
      <w:pPr>
        <w:tabs>
          <w:tab w:val="left" w:pos="851"/>
        </w:tabs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14:paraId="69EEAC43" w14:textId="77777777" w:rsidR="00077356" w:rsidRDefault="00077356" w:rsidP="00077356">
      <w:pPr>
        <w:tabs>
          <w:tab w:val="left" w:pos="851"/>
        </w:tabs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A6591C">
        <w:rPr>
          <w:rFonts w:ascii="Times New Roman" w:hAnsi="Times New Roman" w:cs="Times New Roman"/>
          <w:sz w:val="28"/>
          <w:szCs w:val="28"/>
        </w:rPr>
        <w:t>Перечень мероприятий</w:t>
      </w:r>
    </w:p>
    <w:p w14:paraId="04537B9B" w14:textId="77777777" w:rsidR="00077356" w:rsidRDefault="00077356" w:rsidP="00077356">
      <w:pPr>
        <w:tabs>
          <w:tab w:val="left" w:pos="851"/>
        </w:tabs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A6591C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 защите</w:t>
      </w:r>
      <w:r w:rsidRPr="00A6591C">
        <w:rPr>
          <w:rFonts w:ascii="Times New Roman" w:hAnsi="Times New Roman" w:cs="Times New Roman"/>
          <w:sz w:val="28"/>
          <w:szCs w:val="28"/>
        </w:rPr>
        <w:t xml:space="preserve"> централизованных систем водоснабжения и их отдельных объектов от угроз техногенного, природного характера и террористических актов по предотвращению возникновения аварийных ситуаций, снижению риска и смягчению последствий чрезвычайных ситуаций</w:t>
      </w:r>
    </w:p>
    <w:p w14:paraId="11B9A70D" w14:textId="77777777" w:rsidR="00077356" w:rsidRPr="00A46CFA" w:rsidRDefault="00077356" w:rsidP="00077356">
      <w:pPr>
        <w:tabs>
          <w:tab w:val="left" w:pos="851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14:paraId="1A4A6AFA" w14:textId="77777777" w:rsidR="00077356" w:rsidRDefault="00077356" w:rsidP="000773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F6B6B6" w14:textId="77777777" w:rsidR="00077356" w:rsidRDefault="00077356" w:rsidP="000773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743"/>
        <w:gridCol w:w="3402"/>
        <w:gridCol w:w="2515"/>
        <w:gridCol w:w="1843"/>
      </w:tblGrid>
      <w:tr w:rsidR="00077356" w:rsidRPr="004B3EB5" w14:paraId="2C677BBC" w14:textId="77777777" w:rsidTr="00427C45">
        <w:trPr>
          <w:trHeight w:val="699"/>
          <w:jc w:val="right"/>
        </w:trPr>
        <w:tc>
          <w:tcPr>
            <w:tcW w:w="562" w:type="dxa"/>
          </w:tcPr>
          <w:p w14:paraId="1ACC3F4F" w14:textId="77777777" w:rsidR="00077356" w:rsidRPr="004B3EB5" w:rsidRDefault="00077356" w:rsidP="00427C45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4B3EB5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743" w:type="dxa"/>
          </w:tcPr>
          <w:p w14:paraId="28A56F5A" w14:textId="77777777" w:rsidR="00077356" w:rsidRPr="004B3EB5" w:rsidRDefault="00077356" w:rsidP="00427C45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4B3EB5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3402" w:type="dxa"/>
            <w:vAlign w:val="center"/>
          </w:tcPr>
          <w:p w14:paraId="6DAD8544" w14:textId="77777777" w:rsidR="00077356" w:rsidRPr="004B3EB5" w:rsidRDefault="00077356" w:rsidP="00427C45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4B3EB5">
              <w:rPr>
                <w:rFonts w:ascii="Times New Roman" w:eastAsia="SimSun" w:hAnsi="Times New Roman" w:cs="Times New Roman"/>
              </w:rPr>
              <w:t>Описание мероприятий</w:t>
            </w:r>
          </w:p>
        </w:tc>
        <w:tc>
          <w:tcPr>
            <w:tcW w:w="2515" w:type="dxa"/>
            <w:vAlign w:val="center"/>
          </w:tcPr>
          <w:p w14:paraId="34DE7D09" w14:textId="77777777" w:rsidR="00077356" w:rsidRPr="004B3EB5" w:rsidRDefault="00077356" w:rsidP="00427C45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4B3EB5">
              <w:rPr>
                <w:rFonts w:ascii="Times New Roman" w:hAnsi="Times New Roman" w:cs="Times New Roman"/>
              </w:rPr>
              <w:t>Адрес объекта</w:t>
            </w:r>
          </w:p>
        </w:tc>
        <w:tc>
          <w:tcPr>
            <w:tcW w:w="1843" w:type="dxa"/>
            <w:vAlign w:val="center"/>
          </w:tcPr>
          <w:p w14:paraId="566F9B82" w14:textId="77777777" w:rsidR="00077356" w:rsidRPr="004B3EB5" w:rsidRDefault="00077356" w:rsidP="00427C45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4B3EB5">
              <w:rPr>
                <w:rFonts w:ascii="Times New Roman" w:hAnsi="Times New Roman" w:cs="Times New Roman"/>
              </w:rPr>
              <w:t>Срок</w:t>
            </w:r>
          </w:p>
          <w:p w14:paraId="12ADB0E2" w14:textId="77777777" w:rsidR="00077356" w:rsidRPr="004B3EB5" w:rsidRDefault="00077356" w:rsidP="00427C45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4B3EB5">
              <w:rPr>
                <w:rFonts w:ascii="Times New Roman" w:hAnsi="Times New Roman" w:cs="Times New Roman"/>
              </w:rPr>
              <w:t>выполнения</w:t>
            </w:r>
          </w:p>
        </w:tc>
      </w:tr>
      <w:tr w:rsidR="00077356" w:rsidRPr="004B3EB5" w14:paraId="18FC2CDD" w14:textId="77777777" w:rsidTr="00427C45">
        <w:trPr>
          <w:jc w:val="right"/>
        </w:trPr>
        <w:tc>
          <w:tcPr>
            <w:tcW w:w="562" w:type="dxa"/>
            <w:vAlign w:val="center"/>
          </w:tcPr>
          <w:p w14:paraId="1902A687" w14:textId="77777777" w:rsidR="00077356" w:rsidRPr="004B3EB5" w:rsidRDefault="00077356" w:rsidP="00427C45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43" w:type="dxa"/>
            <w:vAlign w:val="center"/>
          </w:tcPr>
          <w:p w14:paraId="15BB4A9C" w14:textId="77777777" w:rsidR="00077356" w:rsidRPr="004B3EB5" w:rsidRDefault="00077356" w:rsidP="00427C45">
            <w:pPr>
              <w:jc w:val="center"/>
            </w:pPr>
            <w:r w:rsidRPr="004B3EB5">
              <w:rPr>
                <w:rFonts w:ascii="Times New Roman" w:hAnsi="Times New Roman" w:cs="Times New Roman"/>
              </w:rPr>
              <w:t>Строительство ограждения на скважине 5-э</w:t>
            </w:r>
          </w:p>
        </w:tc>
        <w:tc>
          <w:tcPr>
            <w:tcW w:w="3402" w:type="dxa"/>
            <w:vAlign w:val="center"/>
          </w:tcPr>
          <w:p w14:paraId="4D29F3AD" w14:textId="77777777" w:rsidR="00077356" w:rsidRPr="004B3EB5" w:rsidRDefault="00077356" w:rsidP="00427C45">
            <w:pPr>
              <w:jc w:val="center"/>
              <w:rPr>
                <w:rFonts w:ascii="Times New Roman" w:hAnsi="Times New Roman" w:cs="Times New Roman"/>
              </w:rPr>
            </w:pPr>
            <w:r w:rsidRPr="004B3EB5">
              <w:rPr>
                <w:rFonts w:ascii="Times New Roman" w:hAnsi="Times New Roman" w:cs="Times New Roman"/>
              </w:rPr>
              <w:t>Установка металлических оград по железобетонным столбам: из колючей провол</w:t>
            </w:r>
            <w:r w:rsidRPr="004B3EB5">
              <w:rPr>
                <w:rFonts w:ascii="Times New Roman" w:hAnsi="Times New Roman" w:cs="Times New Roman"/>
              </w:rPr>
              <w:t>о</w:t>
            </w:r>
            <w:r w:rsidRPr="004B3EB5">
              <w:rPr>
                <w:rFonts w:ascii="Times New Roman" w:hAnsi="Times New Roman" w:cs="Times New Roman"/>
              </w:rPr>
              <w:t>ки</w:t>
            </w:r>
          </w:p>
        </w:tc>
        <w:tc>
          <w:tcPr>
            <w:tcW w:w="2515" w:type="dxa"/>
            <w:vAlign w:val="center"/>
          </w:tcPr>
          <w:p w14:paraId="5D7605BE" w14:textId="77777777" w:rsidR="00077356" w:rsidRPr="004B3EB5" w:rsidRDefault="00077356" w:rsidP="00427C45">
            <w:pPr>
              <w:jc w:val="center"/>
              <w:rPr>
                <w:rFonts w:ascii="Times New Roman" w:hAnsi="Times New Roman" w:cs="Times New Roman"/>
              </w:rPr>
            </w:pPr>
            <w:r w:rsidRPr="004B3EB5">
              <w:rPr>
                <w:rFonts w:ascii="Times New Roman" w:hAnsi="Times New Roman" w:cs="Times New Roman"/>
              </w:rPr>
              <w:t>Водозабор с. Бел</w:t>
            </w:r>
            <w:r w:rsidRPr="004B3EB5">
              <w:rPr>
                <w:rFonts w:ascii="Times New Roman" w:hAnsi="Times New Roman" w:cs="Times New Roman"/>
              </w:rPr>
              <w:t>о</w:t>
            </w:r>
            <w:r w:rsidRPr="004B3EB5">
              <w:rPr>
                <w:rFonts w:ascii="Times New Roman" w:hAnsi="Times New Roman" w:cs="Times New Roman"/>
              </w:rPr>
              <w:t>зерки в границах ЗАО</w:t>
            </w:r>
          </w:p>
          <w:p w14:paraId="13C73852" w14:textId="77777777" w:rsidR="00077356" w:rsidRPr="004B3EB5" w:rsidRDefault="00077356" w:rsidP="00427C45">
            <w:pPr>
              <w:jc w:val="center"/>
              <w:rPr>
                <w:rFonts w:ascii="Times New Roman" w:hAnsi="Times New Roman" w:cs="Times New Roman"/>
              </w:rPr>
            </w:pPr>
            <w:r w:rsidRPr="004B3EB5">
              <w:rPr>
                <w:rFonts w:ascii="Times New Roman" w:hAnsi="Times New Roman" w:cs="Times New Roman"/>
              </w:rPr>
              <w:t xml:space="preserve">«Белозерское» ЖК ЭКОДОЛЬЕ </w:t>
            </w:r>
          </w:p>
          <w:p w14:paraId="5CC863A6" w14:textId="77777777" w:rsidR="00077356" w:rsidRPr="004B3EB5" w:rsidRDefault="00077356" w:rsidP="00427C45">
            <w:pPr>
              <w:jc w:val="center"/>
              <w:rPr>
                <w:rFonts w:ascii="Times New Roman" w:hAnsi="Times New Roman" w:cs="Times New Roman"/>
              </w:rPr>
            </w:pPr>
            <w:r w:rsidRPr="004B3EB5">
              <w:rPr>
                <w:rFonts w:ascii="Times New Roman" w:hAnsi="Times New Roman" w:cs="Times New Roman"/>
              </w:rPr>
              <w:t>гео. координаты СКВ. № 5 э - 53°26'53,220// с.ш. 50°20'08,770//в.д.</w:t>
            </w:r>
          </w:p>
        </w:tc>
        <w:tc>
          <w:tcPr>
            <w:tcW w:w="1843" w:type="dxa"/>
            <w:vAlign w:val="center"/>
          </w:tcPr>
          <w:p w14:paraId="0EA3CA8C" w14:textId="77777777" w:rsidR="00077356" w:rsidRPr="004B3EB5" w:rsidRDefault="00077356" w:rsidP="00427C45">
            <w:pPr>
              <w:jc w:val="center"/>
              <w:rPr>
                <w:rFonts w:ascii="Times New Roman" w:hAnsi="Times New Roman" w:cs="Times New Roman"/>
              </w:rPr>
            </w:pPr>
          </w:p>
          <w:p w14:paraId="3C9E1E46" w14:textId="77777777" w:rsidR="00077356" w:rsidRPr="004B3EB5" w:rsidRDefault="00077356" w:rsidP="00427C45">
            <w:pPr>
              <w:jc w:val="center"/>
              <w:rPr>
                <w:rFonts w:ascii="Times New Roman" w:hAnsi="Times New Roman" w:cs="Times New Roman"/>
              </w:rPr>
            </w:pPr>
            <w:r w:rsidRPr="004B3EB5">
              <w:rPr>
                <w:rFonts w:ascii="Times New Roman" w:hAnsi="Times New Roman" w:cs="Times New Roman"/>
              </w:rPr>
              <w:t>2028   год</w:t>
            </w:r>
          </w:p>
        </w:tc>
      </w:tr>
      <w:tr w:rsidR="00077356" w:rsidRPr="00514B4B" w14:paraId="47E51F09" w14:textId="77777777" w:rsidTr="00427C45">
        <w:trPr>
          <w:jc w:val="right"/>
        </w:trPr>
        <w:tc>
          <w:tcPr>
            <w:tcW w:w="562" w:type="dxa"/>
            <w:vAlign w:val="center"/>
          </w:tcPr>
          <w:p w14:paraId="1D51CE10" w14:textId="77777777" w:rsidR="00077356" w:rsidRPr="004B3EB5" w:rsidRDefault="00077356" w:rsidP="00427C45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43" w:type="dxa"/>
            <w:vAlign w:val="center"/>
          </w:tcPr>
          <w:p w14:paraId="665B02FE" w14:textId="77777777" w:rsidR="00077356" w:rsidRPr="004B3EB5" w:rsidRDefault="00077356" w:rsidP="00427C45">
            <w:pPr>
              <w:jc w:val="center"/>
            </w:pPr>
            <w:r w:rsidRPr="004B3EB5">
              <w:rPr>
                <w:rFonts w:ascii="Times New Roman" w:hAnsi="Times New Roman" w:cs="Times New Roman"/>
              </w:rPr>
              <w:t>Строительство ограждения на скважине 6</w:t>
            </w:r>
            <w:r>
              <w:rPr>
                <w:rFonts w:ascii="Times New Roman" w:hAnsi="Times New Roman" w:cs="Times New Roman"/>
              </w:rPr>
              <w:t>-</w:t>
            </w:r>
            <w:r w:rsidRPr="004B3EB5">
              <w:rPr>
                <w:rFonts w:ascii="Times New Roman" w:hAnsi="Times New Roman" w:cs="Times New Roman"/>
              </w:rPr>
              <w:t>э</w:t>
            </w:r>
          </w:p>
        </w:tc>
        <w:tc>
          <w:tcPr>
            <w:tcW w:w="3402" w:type="dxa"/>
            <w:vAlign w:val="center"/>
          </w:tcPr>
          <w:p w14:paraId="4C8EB98B" w14:textId="77777777" w:rsidR="00077356" w:rsidRPr="004B3EB5" w:rsidRDefault="00077356" w:rsidP="00427C45">
            <w:pPr>
              <w:jc w:val="center"/>
              <w:rPr>
                <w:rFonts w:ascii="Times New Roman" w:hAnsi="Times New Roman" w:cs="Times New Roman"/>
              </w:rPr>
            </w:pPr>
            <w:r w:rsidRPr="004B3EB5">
              <w:rPr>
                <w:rFonts w:ascii="Times New Roman" w:hAnsi="Times New Roman" w:cs="Times New Roman"/>
              </w:rPr>
              <w:t>Установка металлических оград по железобетонным столбам: из колючей провол</w:t>
            </w:r>
            <w:r w:rsidRPr="004B3EB5">
              <w:rPr>
                <w:rFonts w:ascii="Times New Roman" w:hAnsi="Times New Roman" w:cs="Times New Roman"/>
              </w:rPr>
              <w:t>о</w:t>
            </w:r>
            <w:r w:rsidRPr="004B3EB5">
              <w:rPr>
                <w:rFonts w:ascii="Times New Roman" w:hAnsi="Times New Roman" w:cs="Times New Roman"/>
              </w:rPr>
              <w:t>ки</w:t>
            </w:r>
          </w:p>
        </w:tc>
        <w:tc>
          <w:tcPr>
            <w:tcW w:w="2515" w:type="dxa"/>
            <w:vAlign w:val="center"/>
          </w:tcPr>
          <w:p w14:paraId="1A70D939" w14:textId="77777777" w:rsidR="00077356" w:rsidRPr="004B3EB5" w:rsidRDefault="00077356" w:rsidP="00427C45">
            <w:pPr>
              <w:jc w:val="center"/>
              <w:rPr>
                <w:rFonts w:ascii="Times New Roman" w:hAnsi="Times New Roman" w:cs="Times New Roman"/>
              </w:rPr>
            </w:pPr>
            <w:r w:rsidRPr="004B3EB5">
              <w:rPr>
                <w:rFonts w:ascii="Times New Roman" w:hAnsi="Times New Roman" w:cs="Times New Roman"/>
              </w:rPr>
              <w:t>Водозабор с. Бел</w:t>
            </w:r>
            <w:r w:rsidRPr="004B3EB5">
              <w:rPr>
                <w:rFonts w:ascii="Times New Roman" w:hAnsi="Times New Roman" w:cs="Times New Roman"/>
              </w:rPr>
              <w:t>о</w:t>
            </w:r>
            <w:r w:rsidRPr="004B3EB5">
              <w:rPr>
                <w:rFonts w:ascii="Times New Roman" w:hAnsi="Times New Roman" w:cs="Times New Roman"/>
              </w:rPr>
              <w:t>зерки в границах ЗАО</w:t>
            </w:r>
          </w:p>
          <w:p w14:paraId="764A1D5F" w14:textId="77777777" w:rsidR="00077356" w:rsidRPr="004B3EB5" w:rsidRDefault="00077356" w:rsidP="00427C45">
            <w:pPr>
              <w:jc w:val="center"/>
              <w:rPr>
                <w:rFonts w:ascii="Times New Roman" w:hAnsi="Times New Roman" w:cs="Times New Roman"/>
              </w:rPr>
            </w:pPr>
            <w:r w:rsidRPr="004B3EB5">
              <w:rPr>
                <w:rFonts w:ascii="Times New Roman" w:hAnsi="Times New Roman" w:cs="Times New Roman"/>
              </w:rPr>
              <w:t xml:space="preserve">«Белозерское» ЖК ЭКОДОЛЬЕ </w:t>
            </w:r>
          </w:p>
          <w:p w14:paraId="1455B229" w14:textId="77777777" w:rsidR="00077356" w:rsidRPr="004B3EB5" w:rsidRDefault="00077356" w:rsidP="00427C45">
            <w:pPr>
              <w:jc w:val="center"/>
              <w:rPr>
                <w:rFonts w:ascii="Times New Roman" w:hAnsi="Times New Roman" w:cs="Times New Roman"/>
              </w:rPr>
            </w:pPr>
            <w:r w:rsidRPr="004B3EB5">
              <w:rPr>
                <w:rFonts w:ascii="Times New Roman" w:hAnsi="Times New Roman" w:cs="Times New Roman"/>
              </w:rPr>
              <w:t>гео. координаты скв. № 6 э - 53°26'51,220// с.ш. 50°20'12,700//в.д.</w:t>
            </w:r>
          </w:p>
        </w:tc>
        <w:tc>
          <w:tcPr>
            <w:tcW w:w="1843" w:type="dxa"/>
            <w:vAlign w:val="center"/>
          </w:tcPr>
          <w:p w14:paraId="36A0910F" w14:textId="77777777" w:rsidR="00077356" w:rsidRPr="004B3EB5" w:rsidRDefault="00077356" w:rsidP="00427C45">
            <w:pPr>
              <w:jc w:val="center"/>
              <w:rPr>
                <w:rFonts w:ascii="Times New Roman" w:hAnsi="Times New Roman" w:cs="Times New Roman"/>
              </w:rPr>
            </w:pPr>
          </w:p>
          <w:p w14:paraId="48E9AED6" w14:textId="77777777" w:rsidR="00077356" w:rsidRPr="00E81039" w:rsidRDefault="00077356" w:rsidP="00427C45">
            <w:pPr>
              <w:jc w:val="center"/>
              <w:rPr>
                <w:rFonts w:ascii="Times New Roman" w:hAnsi="Times New Roman" w:cs="Times New Roman"/>
              </w:rPr>
            </w:pPr>
            <w:r w:rsidRPr="004B3EB5">
              <w:rPr>
                <w:rFonts w:ascii="Times New Roman" w:hAnsi="Times New Roman" w:cs="Times New Roman"/>
              </w:rPr>
              <w:t>2029   год</w:t>
            </w:r>
          </w:p>
        </w:tc>
      </w:tr>
    </w:tbl>
    <w:p w14:paraId="3BE46733" w14:textId="77777777" w:rsidR="00077356" w:rsidRDefault="00077356" w:rsidP="0007735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457DB94" w14:textId="77777777" w:rsidR="00077356" w:rsidRDefault="00077356" w:rsidP="000773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8FA49D" w14:textId="77777777" w:rsidR="00077356" w:rsidRDefault="00077356" w:rsidP="000773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AB11CD" w14:textId="77777777" w:rsidR="00077356" w:rsidRDefault="00077356" w:rsidP="000773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D69534" w14:textId="77777777" w:rsidR="00077356" w:rsidRDefault="00077356" w:rsidP="000773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26BA6B" w14:textId="77777777" w:rsidR="00077356" w:rsidRDefault="00077356" w:rsidP="000773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CA5C23" w14:textId="77777777" w:rsidR="00077356" w:rsidRDefault="00077356" w:rsidP="000773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3D6634" w14:textId="77777777" w:rsidR="00077356" w:rsidRDefault="00077356" w:rsidP="000773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86E1A2" w14:textId="77777777" w:rsidR="00077356" w:rsidRDefault="00077356" w:rsidP="000773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8AF0B9" w14:textId="77777777" w:rsidR="00077356" w:rsidRDefault="00077356" w:rsidP="000773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41C01F" w14:textId="77777777" w:rsidR="00077356" w:rsidRDefault="00077356" w:rsidP="000773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745A14" w14:textId="77777777" w:rsidR="00077356" w:rsidRDefault="00077356" w:rsidP="000773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B06BA2" w14:textId="77777777" w:rsidR="00077356" w:rsidRDefault="00077356" w:rsidP="000773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1E12CC" w14:textId="77777777" w:rsidR="00077356" w:rsidRDefault="00077356" w:rsidP="000773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C3FA25" w14:textId="77777777" w:rsidR="00077356" w:rsidRDefault="00077356" w:rsidP="000773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6035B5" w14:textId="77777777" w:rsidR="00077356" w:rsidRDefault="00077356" w:rsidP="000773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874921" w14:textId="77777777" w:rsidR="00077356" w:rsidRDefault="00077356" w:rsidP="00077356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</w:t>
      </w:r>
    </w:p>
    <w:p w14:paraId="18F9398C" w14:textId="3B79F4BB" w:rsidR="00077356" w:rsidRPr="003A694A" w:rsidRDefault="00077356" w:rsidP="00077356">
      <w:pPr>
        <w:widowControl/>
        <w:spacing w:after="200" w:line="276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  <w:t xml:space="preserve">    </w:t>
      </w:r>
      <w:r w:rsidRPr="003A694A">
        <w:rPr>
          <w:rFonts w:ascii="Times New Roman" w:hAnsi="Times New Roman" w:cs="Times New Roman"/>
          <w:sz w:val="26"/>
          <w:szCs w:val="26"/>
        </w:rPr>
        <w:t>Приложение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A694A">
        <w:rPr>
          <w:rFonts w:ascii="Times New Roman" w:hAnsi="Times New Roman" w:cs="Times New Roman"/>
          <w:sz w:val="26"/>
          <w:szCs w:val="26"/>
        </w:rPr>
        <w:t>№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3A694A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C216CB4" w14:textId="77777777" w:rsidR="00077356" w:rsidRPr="003A694A" w:rsidRDefault="00077356" w:rsidP="00077356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A694A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3A694A">
        <w:rPr>
          <w:rFonts w:ascii="Times New Roman" w:hAnsi="Times New Roman" w:cs="Times New Roman"/>
          <w:sz w:val="26"/>
          <w:szCs w:val="26"/>
        </w:rPr>
        <w:t xml:space="preserve">  к Техническому заданию</w:t>
      </w:r>
    </w:p>
    <w:p w14:paraId="1953FBC0" w14:textId="77777777" w:rsidR="00077356" w:rsidRDefault="00077356" w:rsidP="000773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EDBDBB" w14:textId="77777777" w:rsidR="00077356" w:rsidRDefault="00077356" w:rsidP="000773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9485A0" w14:textId="77777777" w:rsidR="00077356" w:rsidRDefault="00077356" w:rsidP="000773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D72B08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19ABEED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221333">
        <w:rPr>
          <w:rFonts w:ascii="Times New Roman" w:hAnsi="Times New Roman" w:cs="Times New Roman"/>
          <w:sz w:val="28"/>
          <w:szCs w:val="28"/>
        </w:rPr>
        <w:t>еречень мероприятий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589B6F06" w14:textId="77777777" w:rsidR="00077356" w:rsidRDefault="00077356" w:rsidP="00077356">
      <w:pPr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предусматривающих капитальные вложения в объекты </w:t>
      </w:r>
      <w:r w:rsidRPr="00221333">
        <w:rPr>
          <w:rFonts w:ascii="Times New Roman" w:hAnsi="Times New Roman" w:cs="Times New Roman"/>
          <w:sz w:val="28"/>
          <w:szCs w:val="28"/>
        </w:rPr>
        <w:t>основных средств и нематериальны</w:t>
      </w:r>
      <w:r>
        <w:rPr>
          <w:rFonts w:ascii="Times New Roman" w:hAnsi="Times New Roman" w:cs="Times New Roman"/>
          <w:sz w:val="28"/>
          <w:szCs w:val="28"/>
        </w:rPr>
        <w:t>е активы регулируемых организаций</w:t>
      </w:r>
      <w:r w:rsidRPr="0022133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обусловленные необходимостью соблюдения регулируемыми организациями обязательных требований, установленных законодательством Российской Федерации и связанных с обе</w:t>
      </w:r>
      <w:r w:rsidRPr="00221333">
        <w:rPr>
          <w:rFonts w:ascii="Times New Roman" w:hAnsi="Times New Roman" w:cs="Times New Roman"/>
          <w:sz w:val="28"/>
          <w:szCs w:val="28"/>
        </w:rPr>
        <w:t>спечени</w:t>
      </w:r>
      <w:r>
        <w:rPr>
          <w:rFonts w:ascii="Times New Roman" w:hAnsi="Times New Roman" w:cs="Times New Roman"/>
          <w:sz w:val="28"/>
          <w:szCs w:val="28"/>
        </w:rPr>
        <w:t xml:space="preserve">ем деятельности в сфере центрального водоснабжения </w:t>
      </w:r>
    </w:p>
    <w:p w14:paraId="5DFF2CCB" w14:textId="77777777" w:rsidR="00077356" w:rsidRDefault="00077356" w:rsidP="000773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664C01" w14:textId="77777777" w:rsidR="00077356" w:rsidRDefault="00077356" w:rsidP="000773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7E772F" w14:textId="77777777" w:rsidR="00077356" w:rsidRDefault="00077356" w:rsidP="000773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AF4873" w14:textId="77777777" w:rsidR="00077356" w:rsidRDefault="00077356" w:rsidP="000773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7B3FB7" w14:textId="77777777" w:rsidR="00077356" w:rsidRDefault="00077356" w:rsidP="000773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482473" w14:textId="77777777" w:rsidR="00077356" w:rsidRDefault="00077356" w:rsidP="000773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Мероприятия отсутствуют.</w:t>
      </w:r>
    </w:p>
    <w:p w14:paraId="5AAB28DE" w14:textId="77777777" w:rsidR="00077356" w:rsidRDefault="00077356" w:rsidP="000773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4BA55C" w14:textId="77777777" w:rsidR="00077356" w:rsidRDefault="00077356" w:rsidP="000773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13BD06" w14:textId="77777777" w:rsidR="00077356" w:rsidRDefault="00077356" w:rsidP="000773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4759BB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4A50E0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0D511C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ED4755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D66F82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80A0B9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A2B285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A785F0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CA180F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09E96A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4C6BFC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D792A5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216D3A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682721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B20DC1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C68D1C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206FDF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708BDE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B26C8F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FB8A88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FE626A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1262A4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5ED0CC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7CE3D3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3CD498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B494E0" w14:textId="77777777" w:rsidR="00077356" w:rsidRPr="003A694A" w:rsidRDefault="00077356" w:rsidP="00077356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</w:t>
      </w:r>
      <w:r w:rsidRPr="003A694A">
        <w:rPr>
          <w:rFonts w:ascii="Times New Roman" w:hAnsi="Times New Roman" w:cs="Times New Roman"/>
          <w:sz w:val="26"/>
          <w:szCs w:val="26"/>
        </w:rPr>
        <w:t>Приложение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A694A">
        <w:rPr>
          <w:rFonts w:ascii="Times New Roman" w:hAnsi="Times New Roman" w:cs="Times New Roman"/>
          <w:sz w:val="26"/>
          <w:szCs w:val="26"/>
        </w:rPr>
        <w:t>№</w:t>
      </w:r>
      <w:r>
        <w:rPr>
          <w:rFonts w:ascii="Times New Roman" w:hAnsi="Times New Roman" w:cs="Times New Roman"/>
          <w:sz w:val="26"/>
          <w:szCs w:val="26"/>
        </w:rPr>
        <w:t>6</w:t>
      </w:r>
    </w:p>
    <w:p w14:paraId="31C01E0E" w14:textId="77777777" w:rsidR="00077356" w:rsidRPr="003A694A" w:rsidRDefault="00077356" w:rsidP="00077356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A694A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Pr="003A694A">
        <w:rPr>
          <w:rFonts w:ascii="Times New Roman" w:hAnsi="Times New Roman" w:cs="Times New Roman"/>
          <w:sz w:val="26"/>
          <w:szCs w:val="26"/>
        </w:rPr>
        <w:t xml:space="preserve">  к Техническому заданию</w:t>
      </w:r>
    </w:p>
    <w:p w14:paraId="324DE045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A18118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E2613D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B9542D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9DF154B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E40BB01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453109E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221333">
        <w:rPr>
          <w:rFonts w:ascii="Times New Roman" w:hAnsi="Times New Roman" w:cs="Times New Roman"/>
          <w:sz w:val="28"/>
          <w:szCs w:val="28"/>
        </w:rPr>
        <w:t>еречень мероприятий</w:t>
      </w:r>
    </w:p>
    <w:p w14:paraId="31B175E2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1333">
        <w:rPr>
          <w:rFonts w:ascii="Times New Roman" w:hAnsi="Times New Roman" w:cs="Times New Roman"/>
          <w:sz w:val="28"/>
          <w:szCs w:val="28"/>
        </w:rPr>
        <w:t xml:space="preserve">по приобретению основных средств и </w:t>
      </w:r>
      <w:r>
        <w:rPr>
          <w:rFonts w:ascii="Times New Roman" w:hAnsi="Times New Roman" w:cs="Times New Roman"/>
          <w:sz w:val="28"/>
          <w:szCs w:val="28"/>
        </w:rPr>
        <w:t>нематериальных</w:t>
      </w:r>
      <w:r w:rsidRPr="00221333">
        <w:rPr>
          <w:rFonts w:ascii="Times New Roman" w:hAnsi="Times New Roman" w:cs="Times New Roman"/>
          <w:sz w:val="28"/>
          <w:szCs w:val="28"/>
        </w:rPr>
        <w:t xml:space="preserve"> активов, связанных с повышением качества обслуживания потребителей, информационных систем для расчетов с потребителями, информационных систем и программ для электронных машин, технических средств обеспечения функцио</w:t>
      </w:r>
      <w:r>
        <w:rPr>
          <w:rFonts w:ascii="Times New Roman" w:hAnsi="Times New Roman" w:cs="Times New Roman"/>
          <w:sz w:val="28"/>
          <w:szCs w:val="28"/>
        </w:rPr>
        <w:t xml:space="preserve">нирования информационных систем </w:t>
      </w:r>
      <w:r w:rsidRPr="00A50FE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043BF1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7C420D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FEBAB9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4E3647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85314A" w14:textId="77777777" w:rsidR="00077356" w:rsidRPr="0014513D" w:rsidRDefault="00077356" w:rsidP="00077356">
      <w:pPr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 w:rsidRPr="0014513D">
        <w:rPr>
          <w:rFonts w:ascii="Times New Roman" w:hAnsi="Times New Roman" w:cs="Times New Roman"/>
          <w:sz w:val="28"/>
          <w:szCs w:val="28"/>
        </w:rPr>
        <w:t xml:space="preserve">Мероприятия </w:t>
      </w: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14:paraId="60C0A226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196378" w14:textId="77777777" w:rsidR="00077356" w:rsidRDefault="00077356" w:rsidP="00077356">
      <w:pPr>
        <w:suppressAutoHyphens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E09E05D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F12D99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6F09F2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DD47B4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14A679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4340E1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1CD82C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9DE10E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CFC475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B08568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FADCDF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F814AD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3E1D7E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FE5326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C8B39E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9F93EF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FB0201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88B376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597A33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B1E98B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594C5F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D387F2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130191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2FE96C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1AB499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A1CB6A" w14:textId="77777777" w:rsidR="00077356" w:rsidRDefault="00077356" w:rsidP="00077356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</w:t>
      </w:r>
    </w:p>
    <w:p w14:paraId="3D8EF553" w14:textId="700D2719" w:rsidR="00077356" w:rsidRPr="003A694A" w:rsidRDefault="00077356" w:rsidP="00077356">
      <w:pPr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3A694A">
        <w:rPr>
          <w:rFonts w:ascii="Times New Roman" w:hAnsi="Times New Roman" w:cs="Times New Roman"/>
          <w:sz w:val="26"/>
          <w:szCs w:val="26"/>
        </w:rPr>
        <w:t>Приложение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A694A">
        <w:rPr>
          <w:rFonts w:ascii="Times New Roman" w:hAnsi="Times New Roman" w:cs="Times New Roman"/>
          <w:sz w:val="26"/>
          <w:szCs w:val="26"/>
        </w:rPr>
        <w:t>№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3A694A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0663D48" w14:textId="77777777" w:rsidR="00077356" w:rsidRPr="003A694A" w:rsidRDefault="00077356" w:rsidP="00077356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A694A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Pr="003A694A">
        <w:rPr>
          <w:rFonts w:ascii="Times New Roman" w:hAnsi="Times New Roman" w:cs="Times New Roman"/>
          <w:sz w:val="26"/>
          <w:szCs w:val="26"/>
        </w:rPr>
        <w:t xml:space="preserve">  к Техническому заданию</w:t>
      </w:r>
    </w:p>
    <w:p w14:paraId="5D49BB9C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AF424F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8FCD75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C9C59D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AEF626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25C8AD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мероприятий </w:t>
      </w:r>
    </w:p>
    <w:p w14:paraId="6B906984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 выводу из эксплуатации, консервации и демонтажу объектов холодного водоснабжения; мероприятия по подключению потребителей к централизованной системе водоснабжения</w:t>
      </w:r>
    </w:p>
    <w:p w14:paraId="1E2CDC00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00A6F8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12500F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9632BB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24FD42" w14:textId="77777777" w:rsidR="00077356" w:rsidRDefault="00077356" w:rsidP="00077356">
      <w:pPr>
        <w:suppressAutoHyphen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14B832" w14:textId="77777777" w:rsidR="00077356" w:rsidRPr="00023AFD" w:rsidRDefault="00077356" w:rsidP="00077356">
      <w:pPr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 w:rsidRPr="00023AFD">
        <w:rPr>
          <w:rFonts w:ascii="Times New Roman" w:hAnsi="Times New Roman" w:cs="Times New Roman"/>
          <w:sz w:val="28"/>
          <w:szCs w:val="28"/>
        </w:rPr>
        <w:t>Мероприятия отсутствуют.</w:t>
      </w:r>
    </w:p>
    <w:p w14:paraId="2BEB5398" w14:textId="77777777" w:rsidR="00077356" w:rsidRPr="00023AFD" w:rsidRDefault="00077356" w:rsidP="00077356">
      <w:pPr>
        <w:suppressAutoHyphens/>
        <w:ind w:firstLine="709"/>
        <w:rPr>
          <w:rFonts w:ascii="Times New Roman" w:hAnsi="Times New Roman" w:cs="Times New Roman"/>
          <w:sz w:val="28"/>
          <w:szCs w:val="28"/>
        </w:rPr>
      </w:pPr>
    </w:p>
    <w:p w14:paraId="5B6F135B" w14:textId="77777777" w:rsidR="00A13394" w:rsidRPr="00AF762B" w:rsidRDefault="00A13394" w:rsidP="000666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13394" w:rsidRPr="00AF762B" w:rsidSect="00077356">
      <w:footerReference w:type="default" r:id="rId10"/>
      <w:pgSz w:w="11906" w:h="16838" w:code="9"/>
      <w:pgMar w:top="993" w:right="567" w:bottom="1134" w:left="1701" w:header="0" w:footer="73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A1188F" w14:textId="77777777" w:rsidR="00144E03" w:rsidRDefault="00144E03" w:rsidP="00DF65C7">
      <w:r>
        <w:separator/>
      </w:r>
    </w:p>
  </w:endnote>
  <w:endnote w:type="continuationSeparator" w:id="0">
    <w:p w14:paraId="6C771B6B" w14:textId="77777777" w:rsidR="00144E03" w:rsidRDefault="00144E03" w:rsidP="00DF6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2754035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C4DD622" w14:textId="77777777" w:rsidR="00147AD7" w:rsidRPr="00DE290B" w:rsidRDefault="00147AD7">
        <w:pPr>
          <w:pStyle w:val="af6"/>
          <w:jc w:val="right"/>
          <w:rPr>
            <w:rFonts w:ascii="Times New Roman" w:hAnsi="Times New Roman" w:cs="Times New Roman"/>
          </w:rPr>
        </w:pPr>
        <w:r w:rsidRPr="00DE290B">
          <w:rPr>
            <w:rFonts w:ascii="Times New Roman" w:hAnsi="Times New Roman" w:cs="Times New Roman"/>
          </w:rPr>
          <w:fldChar w:fldCharType="begin"/>
        </w:r>
        <w:r w:rsidRPr="00DE290B">
          <w:rPr>
            <w:rFonts w:ascii="Times New Roman" w:hAnsi="Times New Roman" w:cs="Times New Roman"/>
          </w:rPr>
          <w:instrText>PAGE   \* MERGEFORMAT</w:instrText>
        </w:r>
        <w:r w:rsidRPr="00DE290B">
          <w:rPr>
            <w:rFonts w:ascii="Times New Roman" w:hAnsi="Times New Roman" w:cs="Times New Roman"/>
          </w:rPr>
          <w:fldChar w:fldCharType="separate"/>
        </w:r>
        <w:r w:rsidR="00144E03">
          <w:rPr>
            <w:rFonts w:ascii="Times New Roman" w:hAnsi="Times New Roman" w:cs="Times New Roman"/>
            <w:noProof/>
          </w:rPr>
          <w:t>1</w:t>
        </w:r>
        <w:r w:rsidRPr="00DE290B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804609" w14:textId="77777777" w:rsidR="00144E03" w:rsidRDefault="00144E03" w:rsidP="00DF65C7">
      <w:r>
        <w:separator/>
      </w:r>
    </w:p>
  </w:footnote>
  <w:footnote w:type="continuationSeparator" w:id="0">
    <w:p w14:paraId="312B6F25" w14:textId="77777777" w:rsidR="00144E03" w:rsidRDefault="00144E03" w:rsidP="00DF65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</w:abstractNum>
  <w:abstractNum w:abstractNumId="4">
    <w:nsid w:val="00000009"/>
    <w:multiLevelType w:val="multilevel"/>
    <w:tmpl w:val="00000008"/>
    <w:lvl w:ilvl="0">
      <w:start w:val="2012"/>
      <w:numFmt w:val="decimal"/>
      <w:lvlText w:val="30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2012"/>
      <w:numFmt w:val="decimal"/>
      <w:lvlText w:val="30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2">
      <w:start w:val="2012"/>
      <w:numFmt w:val="decimal"/>
      <w:lvlText w:val="30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3">
      <w:start w:val="2012"/>
      <w:numFmt w:val="decimal"/>
      <w:lvlText w:val="30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4">
      <w:start w:val="2012"/>
      <w:numFmt w:val="decimal"/>
      <w:lvlText w:val="30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5">
      <w:start w:val="2012"/>
      <w:numFmt w:val="decimal"/>
      <w:lvlText w:val="30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6">
      <w:start w:val="2012"/>
      <w:numFmt w:val="decimal"/>
      <w:lvlText w:val="30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7">
      <w:start w:val="2012"/>
      <w:numFmt w:val="decimal"/>
      <w:lvlText w:val="30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8">
      <w:start w:val="2012"/>
      <w:numFmt w:val="decimal"/>
      <w:lvlText w:val="30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</w:abstractNum>
  <w:abstractNum w:abstractNumId="5">
    <w:nsid w:val="0000000B"/>
    <w:multiLevelType w:val="multilevel"/>
    <w:tmpl w:val="0000000A"/>
    <w:lvl w:ilvl="0">
      <w:start w:val="2012"/>
      <w:numFmt w:val="decimal"/>
      <w:lvlText w:val="31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2012"/>
      <w:numFmt w:val="decimal"/>
      <w:lvlText w:val="31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2">
      <w:start w:val="2012"/>
      <w:numFmt w:val="decimal"/>
      <w:lvlText w:val="31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3">
      <w:start w:val="2012"/>
      <w:numFmt w:val="decimal"/>
      <w:lvlText w:val="31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4">
      <w:start w:val="2012"/>
      <w:numFmt w:val="decimal"/>
      <w:lvlText w:val="31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5">
      <w:start w:val="2012"/>
      <w:numFmt w:val="decimal"/>
      <w:lvlText w:val="31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6">
      <w:start w:val="2012"/>
      <w:numFmt w:val="decimal"/>
      <w:lvlText w:val="31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7">
      <w:start w:val="2012"/>
      <w:numFmt w:val="decimal"/>
      <w:lvlText w:val="31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8">
      <w:start w:val="2012"/>
      <w:numFmt w:val="decimal"/>
      <w:lvlText w:val="31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</w:abstractNum>
  <w:abstractNum w:abstractNumId="6">
    <w:nsid w:val="0000000D"/>
    <w:multiLevelType w:val="multilevel"/>
    <w:tmpl w:val="0000000C"/>
    <w:lvl w:ilvl="0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7">
    <w:nsid w:val="0000000F"/>
    <w:multiLevelType w:val="multilevel"/>
    <w:tmpl w:val="0000000E"/>
    <w:lvl w:ilvl="0">
      <w:numFmt w:val="decimal"/>
      <w:lvlText w:val="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numFmt w:val="decimal"/>
      <w:lvlText w:val="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2">
      <w:numFmt w:val="decimal"/>
      <w:lvlText w:val="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3">
      <w:numFmt w:val="decimal"/>
      <w:lvlText w:val="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4">
      <w:numFmt w:val="decimal"/>
      <w:lvlText w:val="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5">
      <w:numFmt w:val="decimal"/>
      <w:lvlText w:val="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6">
      <w:numFmt w:val="decimal"/>
      <w:lvlText w:val="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7">
      <w:numFmt w:val="decimal"/>
      <w:lvlText w:val="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8">
      <w:numFmt w:val="decimal"/>
      <w:lvlText w:val="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</w:abstractNum>
  <w:abstractNum w:abstractNumId="8">
    <w:nsid w:val="00000011"/>
    <w:multiLevelType w:val="multilevel"/>
    <w:tmpl w:val="00000010"/>
    <w:lvl w:ilvl="0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</w:abstractNum>
  <w:abstractNum w:abstractNumId="9">
    <w:nsid w:val="00000013"/>
    <w:multiLevelType w:val="multilevel"/>
    <w:tmpl w:val="00000012"/>
    <w:lvl w:ilvl="0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</w:abstractNum>
  <w:abstractNum w:abstractNumId="10">
    <w:nsid w:val="00000015"/>
    <w:multiLevelType w:val="multilevel"/>
    <w:tmpl w:val="00000014"/>
    <w:lvl w:ilvl="0">
      <w:start w:val="2"/>
      <w:numFmt w:val="decimal"/>
      <w:lvlText w:val="2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2"/>
      <w:numFmt w:val="decimal"/>
      <w:lvlText w:val="2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2"/>
      <w:numFmt w:val="decimal"/>
      <w:lvlText w:val="2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2"/>
      <w:numFmt w:val="decimal"/>
      <w:lvlText w:val="2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2"/>
      <w:numFmt w:val="decimal"/>
      <w:lvlText w:val="2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2"/>
      <w:numFmt w:val="decimal"/>
      <w:lvlText w:val="2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2"/>
      <w:numFmt w:val="decimal"/>
      <w:lvlText w:val="2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2"/>
      <w:numFmt w:val="decimal"/>
      <w:lvlText w:val="2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2"/>
      <w:numFmt w:val="decimal"/>
      <w:lvlText w:val="2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1">
    <w:nsid w:val="00000017"/>
    <w:multiLevelType w:val="multilevel"/>
    <w:tmpl w:val="00000016"/>
    <w:lvl w:ilvl="0">
      <w:start w:val="3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</w:abstractNum>
  <w:abstractNum w:abstractNumId="12">
    <w:nsid w:val="00000019"/>
    <w:multiLevelType w:val="multilevel"/>
    <w:tmpl w:val="00000018"/>
    <w:lvl w:ilvl="0">
      <w:start w:val="1"/>
      <w:numFmt w:val="decimal"/>
      <w:lvlText w:val="2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2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2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2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2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2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2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2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2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3">
    <w:nsid w:val="0000001B"/>
    <w:multiLevelType w:val="multilevel"/>
    <w:tmpl w:val="0000001A"/>
    <w:lvl w:ilvl="0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2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3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4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5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6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7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8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</w:abstractNum>
  <w:abstractNum w:abstractNumId="14">
    <w:nsid w:val="0000001D"/>
    <w:multiLevelType w:val="multilevel"/>
    <w:tmpl w:val="0000001C"/>
    <w:lvl w:ilvl="0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2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3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4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5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6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7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8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</w:abstractNum>
  <w:abstractNum w:abstractNumId="15">
    <w:nsid w:val="0000001F"/>
    <w:multiLevelType w:val="multilevel"/>
    <w:tmpl w:val="0000001E"/>
    <w:lvl w:ilvl="0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2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3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4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5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6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7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8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</w:abstractNum>
  <w:abstractNum w:abstractNumId="16">
    <w:nsid w:val="00000021"/>
    <w:multiLevelType w:val="multilevel"/>
    <w:tmpl w:val="00000020"/>
    <w:lvl w:ilvl="0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2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3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4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5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6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7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8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</w:abstractNum>
  <w:abstractNum w:abstractNumId="17">
    <w:nsid w:val="00000023"/>
    <w:multiLevelType w:val="multilevel"/>
    <w:tmpl w:val="00000022"/>
    <w:lvl w:ilvl="0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2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3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4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5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6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7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8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</w:abstractNum>
  <w:abstractNum w:abstractNumId="18">
    <w:nsid w:val="00000025"/>
    <w:multiLevelType w:val="multilevel"/>
    <w:tmpl w:val="00000024"/>
    <w:lvl w:ilvl="0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2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3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4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5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6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7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8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</w:abstractNum>
  <w:abstractNum w:abstractNumId="19">
    <w:nsid w:val="00000027"/>
    <w:multiLevelType w:val="multilevel"/>
    <w:tmpl w:val="00000026"/>
    <w:lvl w:ilvl="0">
      <w:start w:val="1"/>
      <w:numFmt w:val="bullet"/>
      <w:lvlText w:val="*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1">
      <w:start w:val="1"/>
      <w:numFmt w:val="bullet"/>
      <w:lvlText w:val="*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2">
      <w:start w:val="1"/>
      <w:numFmt w:val="bullet"/>
      <w:lvlText w:val="*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3">
      <w:start w:val="1"/>
      <w:numFmt w:val="bullet"/>
      <w:lvlText w:val="*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4">
      <w:start w:val="1"/>
      <w:numFmt w:val="bullet"/>
      <w:lvlText w:val="*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5">
      <w:start w:val="1"/>
      <w:numFmt w:val="bullet"/>
      <w:lvlText w:val="*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6">
      <w:start w:val="1"/>
      <w:numFmt w:val="bullet"/>
      <w:lvlText w:val="*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7">
      <w:start w:val="1"/>
      <w:numFmt w:val="bullet"/>
      <w:lvlText w:val="*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8">
      <w:start w:val="1"/>
      <w:numFmt w:val="bullet"/>
      <w:lvlText w:val="*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</w:abstractNum>
  <w:abstractNum w:abstractNumId="20">
    <w:nsid w:val="00000029"/>
    <w:multiLevelType w:val="multilevel"/>
    <w:tmpl w:val="00000028"/>
    <w:lvl w:ilvl="0">
      <w:start w:val="1"/>
      <w:numFmt w:val="decimal"/>
      <w:lvlText w:val="2.4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2.4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2.4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2.4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2.4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2.4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2.4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2.4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2.4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1">
    <w:nsid w:val="0000002B"/>
    <w:multiLevelType w:val="multilevel"/>
    <w:tmpl w:val="0000002A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</w:abstractNum>
  <w:abstractNum w:abstractNumId="22">
    <w:nsid w:val="0000002D"/>
    <w:multiLevelType w:val="multilevel"/>
    <w:tmpl w:val="0000002C"/>
    <w:lvl w:ilvl="0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</w:abstractNum>
  <w:abstractNum w:abstractNumId="23">
    <w:nsid w:val="0000002F"/>
    <w:multiLevelType w:val="multilevel"/>
    <w:tmpl w:val="0000002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</w:abstractNum>
  <w:abstractNum w:abstractNumId="24">
    <w:nsid w:val="00000031"/>
    <w:multiLevelType w:val="multilevel"/>
    <w:tmpl w:val="0000003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</w:abstractNum>
  <w:abstractNum w:abstractNumId="25">
    <w:nsid w:val="00000033"/>
    <w:multiLevelType w:val="multilevel"/>
    <w:tmpl w:val="00000032"/>
    <w:lvl w:ilvl="0">
      <w:start w:val="1"/>
      <w:numFmt w:val="decimal"/>
      <w:lvlText w:val="2.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2.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2.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2.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2.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2.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2.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2.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2.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</w:abstractNum>
  <w:abstractNum w:abstractNumId="26">
    <w:nsid w:val="00000035"/>
    <w:multiLevelType w:val="multilevel"/>
    <w:tmpl w:val="0000003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</w:abstractNum>
  <w:abstractNum w:abstractNumId="27">
    <w:nsid w:val="00000037"/>
    <w:multiLevelType w:val="multilevel"/>
    <w:tmpl w:val="0000003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</w:abstractNum>
  <w:abstractNum w:abstractNumId="28">
    <w:nsid w:val="162B29ED"/>
    <w:multiLevelType w:val="hybridMultilevel"/>
    <w:tmpl w:val="2AEE3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16F742D9"/>
    <w:multiLevelType w:val="hybridMultilevel"/>
    <w:tmpl w:val="04A0B604"/>
    <w:lvl w:ilvl="0" w:tplc="075EECA4">
      <w:start w:val="1"/>
      <w:numFmt w:val="decimal"/>
      <w:lvlText w:val="%1."/>
      <w:lvlJc w:val="left"/>
      <w:pPr>
        <w:ind w:left="422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4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2" w:hanging="180"/>
      </w:pPr>
      <w:rPr>
        <w:rFonts w:cs="Times New Roman"/>
      </w:rPr>
    </w:lvl>
  </w:abstractNum>
  <w:abstractNum w:abstractNumId="30">
    <w:nsid w:val="386663FE"/>
    <w:multiLevelType w:val="multilevel"/>
    <w:tmpl w:val="0000000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</w:abstractNum>
  <w:abstractNum w:abstractNumId="31">
    <w:nsid w:val="3C1A0376"/>
    <w:multiLevelType w:val="hybridMultilevel"/>
    <w:tmpl w:val="69E26110"/>
    <w:lvl w:ilvl="0" w:tplc="9AA4184C">
      <w:start w:val="2033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>
    <w:nsid w:val="60DD3D61"/>
    <w:multiLevelType w:val="hybridMultilevel"/>
    <w:tmpl w:val="2F30C0C4"/>
    <w:lvl w:ilvl="0" w:tplc="503683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7A41380"/>
    <w:multiLevelType w:val="hybridMultilevel"/>
    <w:tmpl w:val="270A0520"/>
    <w:lvl w:ilvl="0" w:tplc="A88EB87C">
      <w:start w:val="1"/>
      <w:numFmt w:val="decimal"/>
      <w:lvlText w:val="%1."/>
      <w:lvlJc w:val="left"/>
      <w:pPr>
        <w:ind w:left="1864" w:hanging="11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4">
    <w:nsid w:val="7F9B4368"/>
    <w:multiLevelType w:val="multilevel"/>
    <w:tmpl w:val="0000000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33"/>
  </w:num>
  <w:num w:numId="30">
    <w:abstractNumId w:val="29"/>
  </w:num>
  <w:num w:numId="31">
    <w:abstractNumId w:val="30"/>
  </w:num>
  <w:num w:numId="32">
    <w:abstractNumId w:val="34"/>
  </w:num>
  <w:num w:numId="33">
    <w:abstractNumId w:val="28"/>
  </w:num>
  <w:num w:numId="34">
    <w:abstractNumId w:val="31"/>
  </w:num>
  <w:num w:numId="3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9"/>
  <w:autoHyphenation/>
  <w:hyphenationZone w:val="357"/>
  <w:doNotHyphenateCaps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34B"/>
    <w:rsid w:val="0003277F"/>
    <w:rsid w:val="00054E37"/>
    <w:rsid w:val="000666DC"/>
    <w:rsid w:val="00077356"/>
    <w:rsid w:val="00082E0D"/>
    <w:rsid w:val="000D14E6"/>
    <w:rsid w:val="000E6D58"/>
    <w:rsid w:val="000F181E"/>
    <w:rsid w:val="00111B75"/>
    <w:rsid w:val="00116048"/>
    <w:rsid w:val="00117FB5"/>
    <w:rsid w:val="00123EB8"/>
    <w:rsid w:val="00144E03"/>
    <w:rsid w:val="00147AD7"/>
    <w:rsid w:val="001814B4"/>
    <w:rsid w:val="00193F0E"/>
    <w:rsid w:val="001C36CF"/>
    <w:rsid w:val="001C47C5"/>
    <w:rsid w:val="001F3367"/>
    <w:rsid w:val="001F6392"/>
    <w:rsid w:val="00216E30"/>
    <w:rsid w:val="002254F5"/>
    <w:rsid w:val="00240889"/>
    <w:rsid w:val="00243A2F"/>
    <w:rsid w:val="0027659D"/>
    <w:rsid w:val="002A4BC1"/>
    <w:rsid w:val="002A7F5C"/>
    <w:rsid w:val="002D1C66"/>
    <w:rsid w:val="002E3751"/>
    <w:rsid w:val="003038C0"/>
    <w:rsid w:val="00314CA1"/>
    <w:rsid w:val="00315DA5"/>
    <w:rsid w:val="003222D9"/>
    <w:rsid w:val="0037174E"/>
    <w:rsid w:val="003D4D9F"/>
    <w:rsid w:val="004122AD"/>
    <w:rsid w:val="004167FD"/>
    <w:rsid w:val="00424411"/>
    <w:rsid w:val="00450B27"/>
    <w:rsid w:val="00464BB9"/>
    <w:rsid w:val="004734DF"/>
    <w:rsid w:val="004851EA"/>
    <w:rsid w:val="00495D3C"/>
    <w:rsid w:val="004D32F6"/>
    <w:rsid w:val="004E378E"/>
    <w:rsid w:val="00515668"/>
    <w:rsid w:val="00581C1C"/>
    <w:rsid w:val="00593261"/>
    <w:rsid w:val="00593C8F"/>
    <w:rsid w:val="00593E0D"/>
    <w:rsid w:val="005A0849"/>
    <w:rsid w:val="005A3F79"/>
    <w:rsid w:val="005A7B0A"/>
    <w:rsid w:val="005B5CDD"/>
    <w:rsid w:val="005F13E3"/>
    <w:rsid w:val="006129B0"/>
    <w:rsid w:val="006842C7"/>
    <w:rsid w:val="006B1E57"/>
    <w:rsid w:val="006D0727"/>
    <w:rsid w:val="006D2C6E"/>
    <w:rsid w:val="006E0B36"/>
    <w:rsid w:val="00715CDB"/>
    <w:rsid w:val="00724716"/>
    <w:rsid w:val="0073334B"/>
    <w:rsid w:val="00734B03"/>
    <w:rsid w:val="00790C6A"/>
    <w:rsid w:val="007A3309"/>
    <w:rsid w:val="0082729F"/>
    <w:rsid w:val="00842275"/>
    <w:rsid w:val="00852E86"/>
    <w:rsid w:val="00861A2C"/>
    <w:rsid w:val="00863E19"/>
    <w:rsid w:val="008A202C"/>
    <w:rsid w:val="008D0D71"/>
    <w:rsid w:val="00912953"/>
    <w:rsid w:val="009801DB"/>
    <w:rsid w:val="009E07D1"/>
    <w:rsid w:val="009E66B0"/>
    <w:rsid w:val="00A075C3"/>
    <w:rsid w:val="00A13394"/>
    <w:rsid w:val="00A2474C"/>
    <w:rsid w:val="00A5744B"/>
    <w:rsid w:val="00AA7BC6"/>
    <w:rsid w:val="00AF3FC4"/>
    <w:rsid w:val="00AF762B"/>
    <w:rsid w:val="00B00981"/>
    <w:rsid w:val="00B4691B"/>
    <w:rsid w:val="00B74568"/>
    <w:rsid w:val="00B93B79"/>
    <w:rsid w:val="00BA26E3"/>
    <w:rsid w:val="00BB0B1A"/>
    <w:rsid w:val="00BB6E7C"/>
    <w:rsid w:val="00BD0A90"/>
    <w:rsid w:val="00BD4EB9"/>
    <w:rsid w:val="00C111DE"/>
    <w:rsid w:val="00C379F6"/>
    <w:rsid w:val="00C41A89"/>
    <w:rsid w:val="00C71C1D"/>
    <w:rsid w:val="00C73CCB"/>
    <w:rsid w:val="00C829EB"/>
    <w:rsid w:val="00C87E0B"/>
    <w:rsid w:val="00CA6450"/>
    <w:rsid w:val="00D17772"/>
    <w:rsid w:val="00D668D8"/>
    <w:rsid w:val="00DB0ADF"/>
    <w:rsid w:val="00DC563E"/>
    <w:rsid w:val="00DE290B"/>
    <w:rsid w:val="00DF4E67"/>
    <w:rsid w:val="00DF65C7"/>
    <w:rsid w:val="00E247FE"/>
    <w:rsid w:val="00E31F39"/>
    <w:rsid w:val="00E619D7"/>
    <w:rsid w:val="00E727C0"/>
    <w:rsid w:val="00EA4BB4"/>
    <w:rsid w:val="00EE1EBA"/>
    <w:rsid w:val="00F11D04"/>
    <w:rsid w:val="00F30149"/>
    <w:rsid w:val="00F45378"/>
    <w:rsid w:val="00F55461"/>
    <w:rsid w:val="00F72E6D"/>
    <w:rsid w:val="00F81DD2"/>
    <w:rsid w:val="00F93D35"/>
    <w:rsid w:val="00FD0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5C09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34B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3334B"/>
    <w:pPr>
      <w:keepNext/>
      <w:widowControl/>
      <w:spacing w:before="240" w:after="60"/>
      <w:outlineLvl w:val="0"/>
    </w:pPr>
    <w:rPr>
      <w:rFonts w:ascii="Arial" w:hAnsi="Arial" w:cs="Times New Roman"/>
      <w:b/>
      <w:bCs/>
      <w:color w:val="auto"/>
      <w:kern w:val="32"/>
      <w:sz w:val="32"/>
      <w:szCs w:val="32"/>
    </w:rPr>
  </w:style>
  <w:style w:type="paragraph" w:styleId="9">
    <w:name w:val="heading 9"/>
    <w:basedOn w:val="a"/>
    <w:next w:val="a"/>
    <w:link w:val="90"/>
    <w:uiPriority w:val="99"/>
    <w:qFormat/>
    <w:rsid w:val="0073334B"/>
    <w:pPr>
      <w:keepNext/>
      <w:widowControl/>
      <w:spacing w:before="120"/>
      <w:jc w:val="center"/>
      <w:outlineLvl w:val="8"/>
    </w:pPr>
    <w:rPr>
      <w:rFonts w:ascii="Times New Roman" w:hAnsi="Times New Roman" w:cs="Times New Roman"/>
      <w:b/>
      <w:bCs/>
      <w:noProof/>
      <w:color w:val="auto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334B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73334B"/>
    <w:rPr>
      <w:rFonts w:eastAsia="Times New Roman" w:cs="Times New Roman"/>
      <w:b/>
      <w:bCs/>
      <w:noProof/>
      <w:sz w:val="20"/>
      <w:szCs w:val="20"/>
      <w:lang w:eastAsia="ru-RU"/>
    </w:rPr>
  </w:style>
  <w:style w:type="character" w:styleId="a3">
    <w:name w:val="Hyperlink"/>
    <w:basedOn w:val="a0"/>
    <w:uiPriority w:val="99"/>
    <w:rsid w:val="0073334B"/>
    <w:rPr>
      <w:rFonts w:cs="Times New Roman"/>
      <w:color w:val="0066CC"/>
      <w:u w:val="single"/>
    </w:rPr>
  </w:style>
  <w:style w:type="character" w:customStyle="1" w:styleId="11">
    <w:name w:val="Основной текст Знак1"/>
    <w:basedOn w:val="a0"/>
    <w:link w:val="a4"/>
    <w:uiPriority w:val="99"/>
    <w:locked/>
    <w:rsid w:val="0073334B"/>
    <w:rPr>
      <w:rFonts w:cs="Times New Roman"/>
      <w:spacing w:val="2"/>
      <w:sz w:val="26"/>
      <w:szCs w:val="26"/>
      <w:shd w:val="clear" w:color="auto" w:fill="FFFFFF"/>
    </w:rPr>
  </w:style>
  <w:style w:type="character" w:customStyle="1" w:styleId="12">
    <w:name w:val="Заголовок №1_"/>
    <w:basedOn w:val="a0"/>
    <w:link w:val="13"/>
    <w:uiPriority w:val="99"/>
    <w:locked/>
    <w:rsid w:val="0073334B"/>
    <w:rPr>
      <w:rFonts w:cs="Times New Roman"/>
      <w:sz w:val="37"/>
      <w:szCs w:val="37"/>
      <w:shd w:val="clear" w:color="auto" w:fill="FFFFFF"/>
    </w:rPr>
  </w:style>
  <w:style w:type="character" w:customStyle="1" w:styleId="2">
    <w:name w:val="Заголовок №2_"/>
    <w:basedOn w:val="a0"/>
    <w:link w:val="20"/>
    <w:uiPriority w:val="99"/>
    <w:locked/>
    <w:rsid w:val="0073334B"/>
    <w:rPr>
      <w:rFonts w:cs="Times New Roman"/>
      <w:spacing w:val="3"/>
      <w:sz w:val="29"/>
      <w:szCs w:val="29"/>
      <w:shd w:val="clear" w:color="auto" w:fill="FFFFFF"/>
    </w:rPr>
  </w:style>
  <w:style w:type="paragraph" w:styleId="a4">
    <w:name w:val="Body Text"/>
    <w:basedOn w:val="a"/>
    <w:link w:val="11"/>
    <w:uiPriority w:val="99"/>
    <w:rsid w:val="0073334B"/>
    <w:pPr>
      <w:shd w:val="clear" w:color="auto" w:fill="FFFFFF"/>
      <w:spacing w:line="322" w:lineRule="exact"/>
      <w:jc w:val="both"/>
    </w:pPr>
    <w:rPr>
      <w:rFonts w:ascii="Times New Roman" w:eastAsiaTheme="minorHAnsi" w:hAnsi="Times New Roman" w:cs="Times New Roman"/>
      <w:color w:val="auto"/>
      <w:spacing w:val="2"/>
      <w:sz w:val="26"/>
      <w:szCs w:val="26"/>
      <w:lang w:eastAsia="en-US"/>
    </w:rPr>
  </w:style>
  <w:style w:type="character" w:customStyle="1" w:styleId="a5">
    <w:name w:val="Основной текст Знак"/>
    <w:basedOn w:val="a0"/>
    <w:rsid w:val="0073334B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19">
    <w:name w:val="Основной текст Знак19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8">
    <w:name w:val="Основной текст Знак18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7">
    <w:name w:val="Основной текст Знак17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6">
    <w:name w:val="Основной текст Знак16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5">
    <w:name w:val="Основной текст Знак15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4">
    <w:name w:val="Основной текст Знак14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30">
    <w:name w:val="Основной текст Знак13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20">
    <w:name w:val="Основной текст Знак12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10">
    <w:name w:val="Основной текст Знак11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00">
    <w:name w:val="Основной текст Знак10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91">
    <w:name w:val="Основной текст Знак9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8">
    <w:name w:val="Основной текст Знак8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7">
    <w:name w:val="Основной текст Знак7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4">
    <w:name w:val="Основной текст Знак4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3">
    <w:name w:val="Основной текст Знак3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21">
    <w:name w:val="Основной текст Знак2"/>
    <w:basedOn w:val="a0"/>
    <w:uiPriority w:val="99"/>
    <w:semiHidden/>
    <w:rsid w:val="0073334B"/>
    <w:rPr>
      <w:rFonts w:cs="Courier New"/>
      <w:color w:val="000000"/>
    </w:rPr>
  </w:style>
  <w:style w:type="character" w:customStyle="1" w:styleId="a6">
    <w:name w:val="Оглавление_"/>
    <w:basedOn w:val="a0"/>
    <w:link w:val="1a"/>
    <w:uiPriority w:val="99"/>
    <w:locked/>
    <w:rsid w:val="0073334B"/>
    <w:rPr>
      <w:rFonts w:cs="Times New Roman"/>
      <w:spacing w:val="2"/>
      <w:sz w:val="26"/>
      <w:szCs w:val="26"/>
      <w:shd w:val="clear" w:color="auto" w:fill="FFFFFF"/>
    </w:rPr>
  </w:style>
  <w:style w:type="character" w:customStyle="1" w:styleId="a7">
    <w:name w:val="Оглавление + Полужирный"/>
    <w:aliases w:val="Интервал 0 pt"/>
    <w:basedOn w:val="a6"/>
    <w:uiPriority w:val="99"/>
    <w:rsid w:val="0073334B"/>
    <w:rPr>
      <w:rFonts w:cs="Times New Roman"/>
      <w:b/>
      <w:bCs/>
      <w:spacing w:val="0"/>
      <w:sz w:val="26"/>
      <w:szCs w:val="26"/>
      <w:shd w:val="clear" w:color="auto" w:fill="FFFFFF"/>
    </w:rPr>
  </w:style>
  <w:style w:type="character" w:customStyle="1" w:styleId="30">
    <w:name w:val="Оглавление 3 Знак"/>
    <w:basedOn w:val="a0"/>
    <w:link w:val="31"/>
    <w:uiPriority w:val="99"/>
    <w:locked/>
    <w:rsid w:val="0073334B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22">
    <w:name w:val="Оглавление (2) + Не полужирный"/>
    <w:aliases w:val="Интервал 0 pt25"/>
    <w:basedOn w:val="30"/>
    <w:uiPriority w:val="99"/>
    <w:rsid w:val="0073334B"/>
    <w:rPr>
      <w:rFonts w:cs="Times New Roman"/>
      <w:b w:val="0"/>
      <w:bCs w:val="0"/>
      <w:spacing w:val="2"/>
      <w:sz w:val="26"/>
      <w:szCs w:val="26"/>
      <w:shd w:val="clear" w:color="auto" w:fill="FFFFFF"/>
    </w:rPr>
  </w:style>
  <w:style w:type="character" w:customStyle="1" w:styleId="1b">
    <w:name w:val="Оглавление + Полужирный1"/>
    <w:aliases w:val="Интервал 0 pt24"/>
    <w:basedOn w:val="a6"/>
    <w:uiPriority w:val="99"/>
    <w:rsid w:val="0073334B"/>
    <w:rPr>
      <w:rFonts w:cs="Times New Roman"/>
      <w:b/>
      <w:bCs/>
      <w:spacing w:val="8"/>
      <w:sz w:val="26"/>
      <w:szCs w:val="26"/>
      <w:shd w:val="clear" w:color="auto" w:fill="FFFFFF"/>
    </w:rPr>
  </w:style>
  <w:style w:type="character" w:customStyle="1" w:styleId="a8">
    <w:name w:val="Оглавление"/>
    <w:basedOn w:val="a6"/>
    <w:uiPriority w:val="99"/>
    <w:rsid w:val="0073334B"/>
    <w:rPr>
      <w:rFonts w:cs="Times New Roman"/>
      <w:spacing w:val="2"/>
      <w:sz w:val="26"/>
      <w:szCs w:val="26"/>
      <w:shd w:val="clear" w:color="auto" w:fill="FFFFFF"/>
    </w:rPr>
  </w:style>
  <w:style w:type="character" w:customStyle="1" w:styleId="a9">
    <w:name w:val="Колонтитул_"/>
    <w:basedOn w:val="a0"/>
    <w:link w:val="aa"/>
    <w:uiPriority w:val="99"/>
    <w:locked/>
    <w:rsid w:val="0073334B"/>
    <w:rPr>
      <w:rFonts w:cs="Times New Roman"/>
      <w:spacing w:val="5"/>
      <w:sz w:val="21"/>
      <w:szCs w:val="21"/>
      <w:shd w:val="clear" w:color="auto" w:fill="FFFFFF"/>
    </w:rPr>
  </w:style>
  <w:style w:type="character" w:customStyle="1" w:styleId="23">
    <w:name w:val="Основной текст (2)_"/>
    <w:basedOn w:val="a0"/>
    <w:link w:val="210"/>
    <w:uiPriority w:val="99"/>
    <w:locked/>
    <w:rsid w:val="0073334B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32">
    <w:name w:val="Заголовок №3_"/>
    <w:basedOn w:val="a0"/>
    <w:link w:val="310"/>
    <w:uiPriority w:val="99"/>
    <w:locked/>
    <w:rsid w:val="0073334B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ab">
    <w:name w:val="Подпись к таблице_"/>
    <w:basedOn w:val="a0"/>
    <w:link w:val="1c"/>
    <w:uiPriority w:val="99"/>
    <w:locked/>
    <w:rsid w:val="0073334B"/>
    <w:rPr>
      <w:rFonts w:cs="Times New Roman"/>
      <w:spacing w:val="2"/>
      <w:sz w:val="26"/>
      <w:szCs w:val="26"/>
      <w:shd w:val="clear" w:color="auto" w:fill="FFFFFF"/>
    </w:rPr>
  </w:style>
  <w:style w:type="character" w:customStyle="1" w:styleId="101">
    <w:name w:val="Основной текст + 10"/>
    <w:aliases w:val="5 pt,Интервал 0 pt23"/>
    <w:basedOn w:val="11"/>
    <w:uiPriority w:val="99"/>
    <w:rsid w:val="0073334B"/>
    <w:rPr>
      <w:rFonts w:cs="Times New Roman"/>
      <w:spacing w:val="3"/>
      <w:sz w:val="21"/>
      <w:szCs w:val="21"/>
      <w:shd w:val="clear" w:color="auto" w:fill="FFFFFF"/>
    </w:rPr>
  </w:style>
  <w:style w:type="character" w:customStyle="1" w:styleId="33">
    <w:name w:val="Заголовок №3"/>
    <w:basedOn w:val="32"/>
    <w:uiPriority w:val="99"/>
    <w:rsid w:val="0073334B"/>
    <w:rPr>
      <w:rFonts w:cs="Times New Roman"/>
      <w:b/>
      <w:bCs/>
      <w:sz w:val="26"/>
      <w:szCs w:val="26"/>
      <w:u w:val="single"/>
      <w:shd w:val="clear" w:color="auto" w:fill="FFFFFF"/>
    </w:rPr>
  </w:style>
  <w:style w:type="character" w:customStyle="1" w:styleId="ac">
    <w:name w:val="Основной текст + Полужирный"/>
    <w:aliases w:val="Интервал 0 pt22"/>
    <w:basedOn w:val="11"/>
    <w:uiPriority w:val="99"/>
    <w:rsid w:val="0073334B"/>
    <w:rPr>
      <w:rFonts w:cs="Times New Roman"/>
      <w:b/>
      <w:bCs/>
      <w:spacing w:val="0"/>
      <w:sz w:val="26"/>
      <w:szCs w:val="26"/>
      <w:shd w:val="clear" w:color="auto" w:fill="FFFFFF"/>
    </w:rPr>
  </w:style>
  <w:style w:type="character" w:customStyle="1" w:styleId="24">
    <w:name w:val="Основной текст (2)"/>
    <w:basedOn w:val="23"/>
    <w:uiPriority w:val="99"/>
    <w:rsid w:val="0073334B"/>
    <w:rPr>
      <w:rFonts w:cs="Times New Roman"/>
      <w:b/>
      <w:bCs/>
      <w:sz w:val="26"/>
      <w:szCs w:val="26"/>
      <w:u w:val="single"/>
      <w:shd w:val="clear" w:color="auto" w:fill="FFFFFF"/>
    </w:rPr>
  </w:style>
  <w:style w:type="character" w:customStyle="1" w:styleId="34">
    <w:name w:val="Основной текст (3)_"/>
    <w:basedOn w:val="a0"/>
    <w:link w:val="311"/>
    <w:uiPriority w:val="99"/>
    <w:locked/>
    <w:rsid w:val="0073334B"/>
    <w:rPr>
      <w:rFonts w:cs="Times New Roman"/>
      <w:i/>
      <w:iCs/>
      <w:spacing w:val="4"/>
      <w:sz w:val="25"/>
      <w:szCs w:val="25"/>
      <w:shd w:val="clear" w:color="auto" w:fill="FFFFFF"/>
    </w:rPr>
  </w:style>
  <w:style w:type="character" w:customStyle="1" w:styleId="35">
    <w:name w:val="Основной текст (3)"/>
    <w:basedOn w:val="34"/>
    <w:uiPriority w:val="99"/>
    <w:rsid w:val="0073334B"/>
    <w:rPr>
      <w:rFonts w:cs="Times New Roman"/>
      <w:i/>
      <w:iCs/>
      <w:spacing w:val="4"/>
      <w:sz w:val="25"/>
      <w:szCs w:val="25"/>
      <w:u w:val="single"/>
      <w:shd w:val="clear" w:color="auto" w:fill="FFFFFF"/>
    </w:rPr>
  </w:style>
  <w:style w:type="character" w:customStyle="1" w:styleId="212">
    <w:name w:val="Основной текст (2) + 12"/>
    <w:aliases w:val="5 pt18,Не полужирный,Курсив,Интервал 0 pt21"/>
    <w:basedOn w:val="23"/>
    <w:uiPriority w:val="99"/>
    <w:rsid w:val="0073334B"/>
    <w:rPr>
      <w:rFonts w:cs="Times New Roman"/>
      <w:b w:val="0"/>
      <w:bCs w:val="0"/>
      <w:i/>
      <w:iCs/>
      <w:spacing w:val="4"/>
      <w:sz w:val="25"/>
      <w:szCs w:val="25"/>
      <w:u w:val="single"/>
      <w:shd w:val="clear" w:color="auto" w:fill="FFFFFF"/>
    </w:rPr>
  </w:style>
  <w:style w:type="character" w:customStyle="1" w:styleId="2123">
    <w:name w:val="Основной текст (2) + 123"/>
    <w:aliases w:val="5 pt17,Не полужирный1,Курсив12,Интервал 0 pt20"/>
    <w:basedOn w:val="23"/>
    <w:uiPriority w:val="99"/>
    <w:rsid w:val="0073334B"/>
    <w:rPr>
      <w:rFonts w:cs="Times New Roman"/>
      <w:b w:val="0"/>
      <w:bCs w:val="0"/>
      <w:i/>
      <w:iCs/>
      <w:noProof/>
      <w:spacing w:val="4"/>
      <w:sz w:val="25"/>
      <w:szCs w:val="25"/>
      <w:shd w:val="clear" w:color="auto" w:fill="FFFFFF"/>
    </w:rPr>
  </w:style>
  <w:style w:type="character" w:customStyle="1" w:styleId="ad">
    <w:name w:val="Подпись к таблице"/>
    <w:basedOn w:val="ab"/>
    <w:uiPriority w:val="99"/>
    <w:rsid w:val="0073334B"/>
    <w:rPr>
      <w:rFonts w:cs="Times New Roman"/>
      <w:spacing w:val="2"/>
      <w:sz w:val="26"/>
      <w:szCs w:val="26"/>
      <w:u w:val="single"/>
      <w:shd w:val="clear" w:color="auto" w:fill="FFFFFF"/>
    </w:rPr>
  </w:style>
  <w:style w:type="character" w:customStyle="1" w:styleId="40">
    <w:name w:val="Основной текст (4)_"/>
    <w:basedOn w:val="a0"/>
    <w:link w:val="41"/>
    <w:uiPriority w:val="99"/>
    <w:locked/>
    <w:rsid w:val="0073334B"/>
    <w:rPr>
      <w:rFonts w:cs="Times New Roman"/>
      <w:b/>
      <w:bCs/>
      <w:i/>
      <w:iCs/>
      <w:spacing w:val="2"/>
      <w:sz w:val="25"/>
      <w:szCs w:val="25"/>
      <w:shd w:val="clear" w:color="auto" w:fill="FFFFFF"/>
    </w:rPr>
  </w:style>
  <w:style w:type="character" w:customStyle="1" w:styleId="42">
    <w:name w:val="Основной текст (4)"/>
    <w:basedOn w:val="40"/>
    <w:uiPriority w:val="99"/>
    <w:rsid w:val="0073334B"/>
    <w:rPr>
      <w:rFonts w:cs="Times New Roman"/>
      <w:b/>
      <w:bCs/>
      <w:i/>
      <w:iCs/>
      <w:spacing w:val="2"/>
      <w:sz w:val="25"/>
      <w:szCs w:val="25"/>
      <w:u w:val="single"/>
      <w:shd w:val="clear" w:color="auto" w:fill="FFFFFF"/>
    </w:rPr>
  </w:style>
  <w:style w:type="character" w:customStyle="1" w:styleId="2122">
    <w:name w:val="Основной текст (2) + 122"/>
    <w:aliases w:val="5 pt16,Курсив11,Интервал 0 pt19"/>
    <w:basedOn w:val="23"/>
    <w:uiPriority w:val="99"/>
    <w:rsid w:val="0073334B"/>
    <w:rPr>
      <w:rFonts w:cs="Times New Roman"/>
      <w:b/>
      <w:bCs/>
      <w:i/>
      <w:iCs/>
      <w:spacing w:val="2"/>
      <w:sz w:val="25"/>
      <w:szCs w:val="25"/>
      <w:u w:val="single"/>
      <w:shd w:val="clear" w:color="auto" w:fill="FFFFFF"/>
    </w:rPr>
  </w:style>
  <w:style w:type="character" w:customStyle="1" w:styleId="2121">
    <w:name w:val="Основной текст (2) + 121"/>
    <w:aliases w:val="5 pt15,Курсив10,Интервал 0 pt18"/>
    <w:basedOn w:val="23"/>
    <w:uiPriority w:val="99"/>
    <w:rsid w:val="0073334B"/>
    <w:rPr>
      <w:rFonts w:cs="Times New Roman"/>
      <w:b/>
      <w:bCs/>
      <w:i/>
      <w:iCs/>
      <w:noProof/>
      <w:spacing w:val="2"/>
      <w:sz w:val="25"/>
      <w:szCs w:val="25"/>
      <w:shd w:val="clear" w:color="auto" w:fill="FFFFFF"/>
    </w:rPr>
  </w:style>
  <w:style w:type="character" w:customStyle="1" w:styleId="25">
    <w:name w:val="Основной текст (2) + Не полужирный"/>
    <w:aliases w:val="Интервал 0 pt17"/>
    <w:basedOn w:val="23"/>
    <w:uiPriority w:val="99"/>
    <w:rsid w:val="0073334B"/>
    <w:rPr>
      <w:rFonts w:cs="Times New Roman"/>
      <w:b w:val="0"/>
      <w:bCs w:val="0"/>
      <w:noProof/>
      <w:spacing w:val="2"/>
      <w:sz w:val="26"/>
      <w:szCs w:val="26"/>
      <w:shd w:val="clear" w:color="auto" w:fill="FFFFFF"/>
    </w:rPr>
  </w:style>
  <w:style w:type="character" w:customStyle="1" w:styleId="121">
    <w:name w:val="Основной текст + 12"/>
    <w:aliases w:val="5 pt14,Полужирный,Курсив9"/>
    <w:basedOn w:val="11"/>
    <w:uiPriority w:val="99"/>
    <w:rsid w:val="0073334B"/>
    <w:rPr>
      <w:rFonts w:cs="Times New Roman"/>
      <w:b/>
      <w:bCs/>
      <w:i/>
      <w:iCs/>
      <w:spacing w:val="2"/>
      <w:sz w:val="25"/>
      <w:szCs w:val="25"/>
      <w:shd w:val="clear" w:color="auto" w:fill="FFFFFF"/>
    </w:rPr>
  </w:style>
  <w:style w:type="character" w:customStyle="1" w:styleId="50">
    <w:name w:val="Основной текст (5)_"/>
    <w:basedOn w:val="a0"/>
    <w:link w:val="51"/>
    <w:uiPriority w:val="99"/>
    <w:locked/>
    <w:rsid w:val="0073334B"/>
    <w:rPr>
      <w:rFonts w:ascii="Consolas" w:hAnsi="Consolas" w:cs="Consolas"/>
      <w:spacing w:val="4"/>
      <w:sz w:val="16"/>
      <w:szCs w:val="16"/>
      <w:shd w:val="clear" w:color="auto" w:fill="FFFFFF"/>
    </w:rPr>
  </w:style>
  <w:style w:type="character" w:customStyle="1" w:styleId="52">
    <w:name w:val="Основной текст (5)"/>
    <w:basedOn w:val="50"/>
    <w:uiPriority w:val="99"/>
    <w:rsid w:val="0073334B"/>
    <w:rPr>
      <w:rFonts w:ascii="Consolas" w:hAnsi="Consolas" w:cs="Consolas"/>
      <w:spacing w:val="4"/>
      <w:sz w:val="16"/>
      <w:szCs w:val="16"/>
      <w:shd w:val="clear" w:color="auto" w:fill="FFFFFF"/>
    </w:rPr>
  </w:style>
  <w:style w:type="character" w:customStyle="1" w:styleId="59pt">
    <w:name w:val="Основной текст (5) + 9 pt"/>
    <w:aliases w:val="Интервал 0 pt16"/>
    <w:basedOn w:val="50"/>
    <w:uiPriority w:val="99"/>
    <w:rsid w:val="0073334B"/>
    <w:rPr>
      <w:rFonts w:ascii="Consolas" w:hAnsi="Consolas" w:cs="Consolas"/>
      <w:spacing w:val="1"/>
      <w:sz w:val="18"/>
      <w:szCs w:val="18"/>
      <w:shd w:val="clear" w:color="auto" w:fill="FFFFFF"/>
    </w:rPr>
  </w:style>
  <w:style w:type="character" w:customStyle="1" w:styleId="5Sylfaen">
    <w:name w:val="Основной текст (5) + Sylfaen"/>
    <w:aliases w:val="9,5 pt13,Интервал 0 pt15"/>
    <w:basedOn w:val="50"/>
    <w:uiPriority w:val="99"/>
    <w:rsid w:val="0073334B"/>
    <w:rPr>
      <w:rFonts w:ascii="Sylfaen" w:hAnsi="Sylfaen" w:cs="Sylfaen"/>
      <w:spacing w:val="-6"/>
      <w:sz w:val="19"/>
      <w:szCs w:val="19"/>
      <w:shd w:val="clear" w:color="auto" w:fill="FFFFFF"/>
    </w:rPr>
  </w:style>
  <w:style w:type="character" w:customStyle="1" w:styleId="510">
    <w:name w:val="Основной текст (5) + 10"/>
    <w:aliases w:val="5 pt12,Интервал 0 pt14"/>
    <w:basedOn w:val="50"/>
    <w:uiPriority w:val="99"/>
    <w:rsid w:val="0073334B"/>
    <w:rPr>
      <w:rFonts w:ascii="Consolas" w:hAnsi="Consolas" w:cs="Consolas"/>
      <w:noProof/>
      <w:spacing w:val="0"/>
      <w:sz w:val="21"/>
      <w:szCs w:val="21"/>
      <w:shd w:val="clear" w:color="auto" w:fill="FFFFFF"/>
    </w:rPr>
  </w:style>
  <w:style w:type="character" w:customStyle="1" w:styleId="5TimesNewRoman">
    <w:name w:val="Основной текст (5) + Times New Roman"/>
    <w:aliases w:val="9 pt,Интервал 0 pt13"/>
    <w:basedOn w:val="50"/>
    <w:uiPriority w:val="99"/>
    <w:rsid w:val="0073334B"/>
    <w:rPr>
      <w:rFonts w:ascii="Times New Roman" w:hAnsi="Times New Roman" w:cs="Times New Roman"/>
      <w:noProof/>
      <w:spacing w:val="0"/>
      <w:sz w:val="18"/>
      <w:szCs w:val="18"/>
      <w:shd w:val="clear" w:color="auto" w:fill="FFFFFF"/>
    </w:rPr>
  </w:style>
  <w:style w:type="character" w:customStyle="1" w:styleId="ae">
    <w:name w:val="Подпись к картинке_"/>
    <w:basedOn w:val="a0"/>
    <w:link w:val="af"/>
    <w:uiPriority w:val="99"/>
    <w:locked/>
    <w:rsid w:val="0073334B"/>
    <w:rPr>
      <w:rFonts w:cs="Times New Roman"/>
      <w:spacing w:val="2"/>
      <w:sz w:val="26"/>
      <w:szCs w:val="26"/>
      <w:shd w:val="clear" w:color="auto" w:fill="FFFFFF"/>
    </w:rPr>
  </w:style>
  <w:style w:type="character" w:customStyle="1" w:styleId="0pt">
    <w:name w:val="Подпись к картинке + Интервал 0 pt"/>
    <w:basedOn w:val="ae"/>
    <w:uiPriority w:val="99"/>
    <w:rsid w:val="0073334B"/>
    <w:rPr>
      <w:rFonts w:cs="Times New Roman"/>
      <w:spacing w:val="1"/>
      <w:sz w:val="26"/>
      <w:szCs w:val="26"/>
      <w:shd w:val="clear" w:color="auto" w:fill="FFFFFF"/>
    </w:rPr>
  </w:style>
  <w:style w:type="character" w:customStyle="1" w:styleId="0pt0">
    <w:name w:val="Колонтитул + Интервал 0 pt"/>
    <w:basedOn w:val="a9"/>
    <w:uiPriority w:val="99"/>
    <w:rsid w:val="0073334B"/>
    <w:rPr>
      <w:rFonts w:cs="Times New Roman"/>
      <w:spacing w:val="3"/>
      <w:sz w:val="21"/>
      <w:szCs w:val="21"/>
      <w:shd w:val="clear" w:color="auto" w:fill="FFFFFF"/>
    </w:rPr>
  </w:style>
  <w:style w:type="character" w:customStyle="1" w:styleId="36">
    <w:name w:val="Подпись к картинке (3)_"/>
    <w:basedOn w:val="a0"/>
    <w:link w:val="37"/>
    <w:uiPriority w:val="99"/>
    <w:locked/>
    <w:rsid w:val="0073334B"/>
    <w:rPr>
      <w:rFonts w:ascii="Calibri" w:hAnsi="Calibri" w:cs="Calibri"/>
      <w:spacing w:val="-11"/>
      <w:sz w:val="19"/>
      <w:szCs w:val="19"/>
      <w:shd w:val="clear" w:color="auto" w:fill="FFFFFF"/>
      <w:lang w:val="en-US"/>
    </w:rPr>
  </w:style>
  <w:style w:type="character" w:customStyle="1" w:styleId="3TimesNewRoman">
    <w:name w:val="Подпись к картинке (3) + Times New Roman"/>
    <w:aliases w:val="10 pt,Курсив8,Интервал 0 pt12"/>
    <w:basedOn w:val="36"/>
    <w:uiPriority w:val="99"/>
    <w:rsid w:val="0073334B"/>
    <w:rPr>
      <w:rFonts w:ascii="Times New Roman" w:hAnsi="Times New Roman" w:cs="Times New Roman"/>
      <w:i/>
      <w:iCs/>
      <w:noProof/>
      <w:spacing w:val="0"/>
      <w:sz w:val="20"/>
      <w:szCs w:val="20"/>
      <w:shd w:val="clear" w:color="auto" w:fill="FFFFFF"/>
      <w:lang w:val="en-US"/>
    </w:rPr>
  </w:style>
  <w:style w:type="character" w:customStyle="1" w:styleId="60">
    <w:name w:val="Основной текст (6)_"/>
    <w:basedOn w:val="a0"/>
    <w:link w:val="61"/>
    <w:uiPriority w:val="99"/>
    <w:locked/>
    <w:rsid w:val="0073334B"/>
    <w:rPr>
      <w:rFonts w:cs="Times New Roman"/>
      <w:spacing w:val="4"/>
      <w:sz w:val="21"/>
      <w:szCs w:val="21"/>
      <w:shd w:val="clear" w:color="auto" w:fill="FFFFFF"/>
    </w:rPr>
  </w:style>
  <w:style w:type="character" w:customStyle="1" w:styleId="102">
    <w:name w:val="Подпись к картинке + 10"/>
    <w:aliases w:val="5 pt11,Курсив7,Интервал 0 pt11"/>
    <w:basedOn w:val="ae"/>
    <w:uiPriority w:val="99"/>
    <w:rsid w:val="0073334B"/>
    <w:rPr>
      <w:rFonts w:cs="Times New Roman"/>
      <w:i/>
      <w:iCs/>
      <w:spacing w:val="16"/>
      <w:sz w:val="21"/>
      <w:szCs w:val="21"/>
      <w:shd w:val="clear" w:color="auto" w:fill="FFFFFF"/>
    </w:rPr>
  </w:style>
  <w:style w:type="character" w:customStyle="1" w:styleId="70">
    <w:name w:val="Основной текст (7)_"/>
    <w:basedOn w:val="a0"/>
    <w:link w:val="71"/>
    <w:uiPriority w:val="99"/>
    <w:locked/>
    <w:rsid w:val="0073334B"/>
    <w:rPr>
      <w:rFonts w:cs="Times New Roman"/>
      <w:spacing w:val="1"/>
      <w:sz w:val="25"/>
      <w:szCs w:val="25"/>
      <w:shd w:val="clear" w:color="auto" w:fill="FFFFFF"/>
    </w:rPr>
  </w:style>
  <w:style w:type="character" w:customStyle="1" w:styleId="26">
    <w:name w:val="Подпись к таблице (2)_"/>
    <w:basedOn w:val="a0"/>
    <w:link w:val="27"/>
    <w:uiPriority w:val="99"/>
    <w:locked/>
    <w:rsid w:val="0073334B"/>
    <w:rPr>
      <w:rFonts w:cs="Times New Roman"/>
      <w:spacing w:val="1"/>
      <w:sz w:val="25"/>
      <w:szCs w:val="25"/>
      <w:shd w:val="clear" w:color="auto" w:fill="FFFFFF"/>
    </w:rPr>
  </w:style>
  <w:style w:type="character" w:customStyle="1" w:styleId="123">
    <w:name w:val="Основной текст + 123"/>
    <w:aliases w:val="5 pt10,Интервал 0 pt10"/>
    <w:basedOn w:val="11"/>
    <w:uiPriority w:val="99"/>
    <w:rsid w:val="0073334B"/>
    <w:rPr>
      <w:rFonts w:cs="Times New Roman"/>
      <w:spacing w:val="1"/>
      <w:sz w:val="25"/>
      <w:szCs w:val="25"/>
      <w:shd w:val="clear" w:color="auto" w:fill="FFFFFF"/>
    </w:rPr>
  </w:style>
  <w:style w:type="character" w:customStyle="1" w:styleId="122">
    <w:name w:val="Основной текст + 122"/>
    <w:aliases w:val="5 pt9,Полужирный8,Курсив6,Интервал 0 pt9"/>
    <w:basedOn w:val="11"/>
    <w:uiPriority w:val="99"/>
    <w:rsid w:val="0073334B"/>
    <w:rPr>
      <w:rFonts w:cs="Times New Roman"/>
      <w:b/>
      <w:bCs/>
      <w:i/>
      <w:iCs/>
      <w:spacing w:val="0"/>
      <w:sz w:val="25"/>
      <w:szCs w:val="25"/>
      <w:shd w:val="clear" w:color="auto" w:fill="FFFFFF"/>
    </w:rPr>
  </w:style>
  <w:style w:type="character" w:customStyle="1" w:styleId="72">
    <w:name w:val="Основной текст (7)"/>
    <w:basedOn w:val="70"/>
    <w:uiPriority w:val="99"/>
    <w:rsid w:val="0073334B"/>
    <w:rPr>
      <w:rFonts w:cs="Times New Roman"/>
      <w:spacing w:val="1"/>
      <w:sz w:val="25"/>
      <w:szCs w:val="25"/>
      <w:u w:val="single"/>
      <w:shd w:val="clear" w:color="auto" w:fill="FFFFFF"/>
    </w:rPr>
  </w:style>
  <w:style w:type="character" w:customStyle="1" w:styleId="0pt1">
    <w:name w:val="Основной текст + Интервал 0 pt"/>
    <w:basedOn w:val="11"/>
    <w:uiPriority w:val="99"/>
    <w:rsid w:val="0073334B"/>
    <w:rPr>
      <w:rFonts w:cs="Times New Roman"/>
      <w:spacing w:val="1"/>
      <w:sz w:val="26"/>
      <w:szCs w:val="26"/>
      <w:shd w:val="clear" w:color="auto" w:fill="FFFFFF"/>
    </w:rPr>
  </w:style>
  <w:style w:type="character" w:customStyle="1" w:styleId="0pt3">
    <w:name w:val="Основной текст + Интервал 0 pt3"/>
    <w:basedOn w:val="11"/>
    <w:uiPriority w:val="99"/>
    <w:rsid w:val="0073334B"/>
    <w:rPr>
      <w:rFonts w:cs="Times New Roman"/>
      <w:spacing w:val="1"/>
      <w:sz w:val="26"/>
      <w:szCs w:val="26"/>
      <w:shd w:val="clear" w:color="auto" w:fill="FFFFFF"/>
    </w:rPr>
  </w:style>
  <w:style w:type="character" w:customStyle="1" w:styleId="0pt2">
    <w:name w:val="Подпись к таблице + Интервал 0 pt"/>
    <w:basedOn w:val="ab"/>
    <w:uiPriority w:val="99"/>
    <w:rsid w:val="0073334B"/>
    <w:rPr>
      <w:rFonts w:cs="Times New Roman"/>
      <w:spacing w:val="1"/>
      <w:sz w:val="26"/>
      <w:szCs w:val="26"/>
      <w:shd w:val="clear" w:color="auto" w:fill="FFFFFF"/>
    </w:rPr>
  </w:style>
  <w:style w:type="character" w:customStyle="1" w:styleId="107">
    <w:name w:val="Основной текст + 107"/>
    <w:aliases w:val="5 pt8,Интервал 0 pt8"/>
    <w:basedOn w:val="11"/>
    <w:uiPriority w:val="99"/>
    <w:rsid w:val="0073334B"/>
    <w:rPr>
      <w:rFonts w:cs="Times New Roman"/>
      <w:spacing w:val="4"/>
      <w:sz w:val="21"/>
      <w:szCs w:val="21"/>
      <w:shd w:val="clear" w:color="auto" w:fill="FFFFFF"/>
    </w:rPr>
  </w:style>
  <w:style w:type="character" w:customStyle="1" w:styleId="106">
    <w:name w:val="Основной текст + 106"/>
    <w:aliases w:val="5 pt7,Полужирный7,Интервал 0 pt7"/>
    <w:basedOn w:val="11"/>
    <w:uiPriority w:val="99"/>
    <w:rsid w:val="0073334B"/>
    <w:rPr>
      <w:rFonts w:cs="Times New Roman"/>
      <w:b/>
      <w:bCs/>
      <w:spacing w:val="-9"/>
      <w:sz w:val="21"/>
      <w:szCs w:val="21"/>
      <w:shd w:val="clear" w:color="auto" w:fill="FFFFFF"/>
    </w:rPr>
  </w:style>
  <w:style w:type="character" w:customStyle="1" w:styleId="10pt">
    <w:name w:val="Основной текст + 10 pt"/>
    <w:aliases w:val="Интервал 0 pt6"/>
    <w:basedOn w:val="11"/>
    <w:uiPriority w:val="99"/>
    <w:rsid w:val="0073334B"/>
    <w:rPr>
      <w:rFonts w:cs="Times New Roman"/>
      <w:noProof/>
      <w:spacing w:val="0"/>
      <w:sz w:val="20"/>
      <w:szCs w:val="20"/>
      <w:shd w:val="clear" w:color="auto" w:fill="FFFFFF"/>
    </w:rPr>
  </w:style>
  <w:style w:type="character" w:customStyle="1" w:styleId="105">
    <w:name w:val="Основной текст + 105"/>
    <w:aliases w:val="5 pt6,Полужирный6,Курсив5"/>
    <w:basedOn w:val="11"/>
    <w:uiPriority w:val="99"/>
    <w:rsid w:val="0073334B"/>
    <w:rPr>
      <w:rFonts w:cs="Times New Roman"/>
      <w:b/>
      <w:bCs/>
      <w:i/>
      <w:iCs/>
      <w:spacing w:val="2"/>
      <w:sz w:val="21"/>
      <w:szCs w:val="21"/>
      <w:shd w:val="clear" w:color="auto" w:fill="FFFFFF"/>
    </w:rPr>
  </w:style>
  <w:style w:type="character" w:customStyle="1" w:styleId="104">
    <w:name w:val="Основной текст + 104"/>
    <w:aliases w:val="5 pt5,Полужирный5,Интервал 1 pt"/>
    <w:basedOn w:val="11"/>
    <w:uiPriority w:val="99"/>
    <w:rsid w:val="0073334B"/>
    <w:rPr>
      <w:rFonts w:cs="Times New Roman"/>
      <w:b/>
      <w:bCs/>
      <w:spacing w:val="36"/>
      <w:sz w:val="21"/>
      <w:szCs w:val="21"/>
      <w:shd w:val="clear" w:color="auto" w:fill="FFFFFF"/>
    </w:rPr>
  </w:style>
  <w:style w:type="character" w:customStyle="1" w:styleId="28">
    <w:name w:val="Колонтитул (2)_"/>
    <w:basedOn w:val="a0"/>
    <w:link w:val="211"/>
    <w:uiPriority w:val="99"/>
    <w:locked/>
    <w:rsid w:val="0073334B"/>
    <w:rPr>
      <w:rFonts w:cs="Times New Roman"/>
      <w:spacing w:val="2"/>
      <w:sz w:val="25"/>
      <w:szCs w:val="25"/>
      <w:shd w:val="clear" w:color="auto" w:fill="FFFFFF"/>
    </w:rPr>
  </w:style>
  <w:style w:type="character" w:customStyle="1" w:styleId="29">
    <w:name w:val="Колонтитул (2)"/>
    <w:basedOn w:val="28"/>
    <w:uiPriority w:val="99"/>
    <w:rsid w:val="0073334B"/>
    <w:rPr>
      <w:rFonts w:cs="Times New Roman"/>
      <w:spacing w:val="2"/>
      <w:sz w:val="25"/>
      <w:szCs w:val="25"/>
      <w:u w:val="single"/>
      <w:shd w:val="clear" w:color="auto" w:fill="FFFFFF"/>
    </w:rPr>
  </w:style>
  <w:style w:type="character" w:customStyle="1" w:styleId="11pt">
    <w:name w:val="Основной текст + 11 pt"/>
    <w:aliases w:val="Полужирный4,Интервал 0 pt5"/>
    <w:basedOn w:val="11"/>
    <w:uiPriority w:val="99"/>
    <w:rsid w:val="0073334B"/>
    <w:rPr>
      <w:rFonts w:cs="Times New Roman"/>
      <w:b/>
      <w:bCs/>
      <w:spacing w:val="-11"/>
      <w:sz w:val="22"/>
      <w:szCs w:val="22"/>
      <w:shd w:val="clear" w:color="auto" w:fill="FFFFFF"/>
    </w:rPr>
  </w:style>
  <w:style w:type="character" w:customStyle="1" w:styleId="11pt2">
    <w:name w:val="Основной текст + 11 pt2"/>
    <w:aliases w:val="Полужирный3,Курсив4,Интервал 0 pt4"/>
    <w:basedOn w:val="11"/>
    <w:uiPriority w:val="99"/>
    <w:rsid w:val="0073334B"/>
    <w:rPr>
      <w:rFonts w:cs="Times New Roman"/>
      <w:b/>
      <w:bCs/>
      <w:i/>
      <w:iCs/>
      <w:noProof/>
      <w:spacing w:val="0"/>
      <w:sz w:val="22"/>
      <w:szCs w:val="22"/>
      <w:shd w:val="clear" w:color="auto" w:fill="FFFFFF"/>
    </w:rPr>
  </w:style>
  <w:style w:type="character" w:customStyle="1" w:styleId="11pt1">
    <w:name w:val="Основной текст + 11 pt1"/>
    <w:aliases w:val="Интервал 0 pt3"/>
    <w:basedOn w:val="11"/>
    <w:uiPriority w:val="99"/>
    <w:rsid w:val="0073334B"/>
    <w:rPr>
      <w:rFonts w:cs="Times New Roman"/>
      <w:noProof/>
      <w:spacing w:val="0"/>
      <w:sz w:val="22"/>
      <w:szCs w:val="22"/>
      <w:shd w:val="clear" w:color="auto" w:fill="FFFFFF"/>
    </w:rPr>
  </w:style>
  <w:style w:type="character" w:customStyle="1" w:styleId="103">
    <w:name w:val="Основной текст + 103"/>
    <w:aliases w:val="5 pt4,Полужирный2,Интервал 0 pt2"/>
    <w:basedOn w:val="11"/>
    <w:uiPriority w:val="99"/>
    <w:rsid w:val="0073334B"/>
    <w:rPr>
      <w:rFonts w:cs="Times New Roman"/>
      <w:b/>
      <w:bCs/>
      <w:spacing w:val="-11"/>
      <w:sz w:val="21"/>
      <w:szCs w:val="21"/>
      <w:shd w:val="clear" w:color="auto" w:fill="FFFFFF"/>
    </w:rPr>
  </w:style>
  <w:style w:type="character" w:customStyle="1" w:styleId="0pt20">
    <w:name w:val="Основной текст + Интервал 0 pt2"/>
    <w:basedOn w:val="11"/>
    <w:uiPriority w:val="99"/>
    <w:rsid w:val="0073334B"/>
    <w:rPr>
      <w:rFonts w:cs="Times New Roman"/>
      <w:spacing w:val="1"/>
      <w:sz w:val="26"/>
      <w:szCs w:val="26"/>
      <w:u w:val="single"/>
      <w:shd w:val="clear" w:color="auto" w:fill="FFFFFF"/>
    </w:rPr>
  </w:style>
  <w:style w:type="character" w:customStyle="1" w:styleId="0pt10">
    <w:name w:val="Подпись к таблице + Интервал 0 pt1"/>
    <w:basedOn w:val="ab"/>
    <w:uiPriority w:val="99"/>
    <w:rsid w:val="0073334B"/>
    <w:rPr>
      <w:rFonts w:cs="Times New Roman"/>
      <w:spacing w:val="1"/>
      <w:sz w:val="26"/>
      <w:szCs w:val="26"/>
      <w:u w:val="single"/>
      <w:shd w:val="clear" w:color="auto" w:fill="FFFFFF"/>
    </w:rPr>
  </w:style>
  <w:style w:type="character" w:customStyle="1" w:styleId="40pt">
    <w:name w:val="Основной текст (4) + Интервал 0 pt"/>
    <w:basedOn w:val="40"/>
    <w:uiPriority w:val="99"/>
    <w:rsid w:val="0073334B"/>
    <w:rPr>
      <w:rFonts w:cs="Times New Roman"/>
      <w:b/>
      <w:bCs/>
      <w:i/>
      <w:iCs/>
      <w:spacing w:val="0"/>
      <w:sz w:val="25"/>
      <w:szCs w:val="25"/>
      <w:shd w:val="clear" w:color="auto" w:fill="FFFFFF"/>
    </w:rPr>
  </w:style>
  <w:style w:type="character" w:customStyle="1" w:styleId="1210">
    <w:name w:val="Основной текст + 121"/>
    <w:aliases w:val="5 pt3,Курсив3"/>
    <w:basedOn w:val="11"/>
    <w:uiPriority w:val="99"/>
    <w:rsid w:val="0073334B"/>
    <w:rPr>
      <w:rFonts w:cs="Times New Roman"/>
      <w:i/>
      <w:iCs/>
      <w:spacing w:val="2"/>
      <w:sz w:val="25"/>
      <w:szCs w:val="25"/>
      <w:shd w:val="clear" w:color="auto" w:fill="FFFFFF"/>
    </w:rPr>
  </w:style>
  <w:style w:type="character" w:customStyle="1" w:styleId="30pt">
    <w:name w:val="Основной текст (3) + Интервал 0 pt"/>
    <w:basedOn w:val="34"/>
    <w:uiPriority w:val="99"/>
    <w:rsid w:val="0073334B"/>
    <w:rPr>
      <w:rFonts w:cs="Times New Roman"/>
      <w:i/>
      <w:iCs/>
      <w:spacing w:val="2"/>
      <w:sz w:val="25"/>
      <w:szCs w:val="25"/>
      <w:shd w:val="clear" w:color="auto" w:fill="FFFFFF"/>
    </w:rPr>
  </w:style>
  <w:style w:type="character" w:customStyle="1" w:styleId="0pt11">
    <w:name w:val="Основной текст + Интервал 0 pt1"/>
    <w:basedOn w:val="11"/>
    <w:uiPriority w:val="99"/>
    <w:rsid w:val="0073334B"/>
    <w:rPr>
      <w:rFonts w:cs="Times New Roman"/>
      <w:spacing w:val="1"/>
      <w:sz w:val="26"/>
      <w:szCs w:val="26"/>
      <w:shd w:val="clear" w:color="auto" w:fill="FFFFFF"/>
    </w:rPr>
  </w:style>
  <w:style w:type="character" w:customStyle="1" w:styleId="220">
    <w:name w:val="Заголовок №2 (2)_"/>
    <w:basedOn w:val="a0"/>
    <w:link w:val="221"/>
    <w:uiPriority w:val="99"/>
    <w:locked/>
    <w:rsid w:val="0073334B"/>
    <w:rPr>
      <w:rFonts w:cs="Times New Roman"/>
      <w:b/>
      <w:bCs/>
      <w:i/>
      <w:iCs/>
      <w:sz w:val="25"/>
      <w:szCs w:val="25"/>
      <w:shd w:val="clear" w:color="auto" w:fill="FFFFFF"/>
    </w:rPr>
  </w:style>
  <w:style w:type="character" w:customStyle="1" w:styleId="1020">
    <w:name w:val="Основной текст + 102"/>
    <w:aliases w:val="5 pt2,Курсив2,Интервал 0 pt1"/>
    <w:basedOn w:val="11"/>
    <w:uiPriority w:val="99"/>
    <w:rsid w:val="0073334B"/>
    <w:rPr>
      <w:rFonts w:cs="Times New Roman"/>
      <w:i/>
      <w:iCs/>
      <w:noProof/>
      <w:spacing w:val="16"/>
      <w:sz w:val="21"/>
      <w:szCs w:val="21"/>
      <w:shd w:val="clear" w:color="auto" w:fill="FFFFFF"/>
    </w:rPr>
  </w:style>
  <w:style w:type="character" w:customStyle="1" w:styleId="1010">
    <w:name w:val="Основной текст + 101"/>
    <w:aliases w:val="5 pt1,Полужирный1,Курсив1,Интервал 1 pt1"/>
    <w:basedOn w:val="11"/>
    <w:uiPriority w:val="99"/>
    <w:rsid w:val="0073334B"/>
    <w:rPr>
      <w:rFonts w:cs="Times New Roman"/>
      <w:b/>
      <w:bCs/>
      <w:i/>
      <w:iCs/>
      <w:spacing w:val="25"/>
      <w:sz w:val="21"/>
      <w:szCs w:val="21"/>
      <w:shd w:val="clear" w:color="auto" w:fill="FFFFFF"/>
    </w:rPr>
  </w:style>
  <w:style w:type="paragraph" w:customStyle="1" w:styleId="13">
    <w:name w:val="Заголовок №1"/>
    <w:basedOn w:val="a"/>
    <w:link w:val="12"/>
    <w:uiPriority w:val="99"/>
    <w:rsid w:val="0073334B"/>
    <w:pPr>
      <w:shd w:val="clear" w:color="auto" w:fill="FFFFFF"/>
      <w:spacing w:before="3660" w:after="6240" w:line="686" w:lineRule="exact"/>
      <w:jc w:val="center"/>
      <w:outlineLvl w:val="0"/>
    </w:pPr>
    <w:rPr>
      <w:rFonts w:ascii="Times New Roman" w:eastAsiaTheme="minorHAnsi" w:hAnsi="Times New Roman" w:cs="Times New Roman"/>
      <w:color w:val="auto"/>
      <w:sz w:val="37"/>
      <w:szCs w:val="37"/>
      <w:lang w:eastAsia="en-US"/>
    </w:rPr>
  </w:style>
  <w:style w:type="paragraph" w:customStyle="1" w:styleId="20">
    <w:name w:val="Заголовок №2"/>
    <w:basedOn w:val="a"/>
    <w:link w:val="2"/>
    <w:uiPriority w:val="99"/>
    <w:rsid w:val="0073334B"/>
    <w:pPr>
      <w:shd w:val="clear" w:color="auto" w:fill="FFFFFF"/>
      <w:spacing w:before="6240" w:line="240" w:lineRule="atLeast"/>
      <w:jc w:val="center"/>
      <w:outlineLvl w:val="1"/>
    </w:pPr>
    <w:rPr>
      <w:rFonts w:ascii="Times New Roman" w:eastAsiaTheme="minorHAnsi" w:hAnsi="Times New Roman" w:cs="Times New Roman"/>
      <w:color w:val="auto"/>
      <w:spacing w:val="3"/>
      <w:sz w:val="29"/>
      <w:szCs w:val="29"/>
      <w:lang w:eastAsia="en-US"/>
    </w:rPr>
  </w:style>
  <w:style w:type="paragraph" w:customStyle="1" w:styleId="1a">
    <w:name w:val="Оглавление1"/>
    <w:basedOn w:val="a"/>
    <w:link w:val="a6"/>
    <w:uiPriority w:val="99"/>
    <w:rsid w:val="0073334B"/>
    <w:pPr>
      <w:shd w:val="clear" w:color="auto" w:fill="FFFFFF"/>
      <w:spacing w:before="240" w:line="523" w:lineRule="exact"/>
      <w:jc w:val="both"/>
    </w:pPr>
    <w:rPr>
      <w:rFonts w:ascii="Times New Roman" w:eastAsiaTheme="minorHAnsi" w:hAnsi="Times New Roman" w:cs="Times New Roman"/>
      <w:color w:val="auto"/>
      <w:spacing w:val="2"/>
      <w:sz w:val="26"/>
      <w:szCs w:val="26"/>
      <w:lang w:eastAsia="en-US"/>
    </w:rPr>
  </w:style>
  <w:style w:type="paragraph" w:styleId="31">
    <w:name w:val="toc 3"/>
    <w:basedOn w:val="a"/>
    <w:next w:val="a"/>
    <w:link w:val="30"/>
    <w:uiPriority w:val="99"/>
    <w:rsid w:val="0073334B"/>
    <w:pPr>
      <w:shd w:val="clear" w:color="auto" w:fill="FFFFFF"/>
      <w:spacing w:line="322" w:lineRule="exact"/>
      <w:jc w:val="both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aa">
    <w:name w:val="Колонтитул"/>
    <w:basedOn w:val="a"/>
    <w:link w:val="a9"/>
    <w:uiPriority w:val="99"/>
    <w:rsid w:val="0073334B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pacing w:val="5"/>
      <w:sz w:val="21"/>
      <w:szCs w:val="21"/>
      <w:lang w:eastAsia="en-US"/>
    </w:rPr>
  </w:style>
  <w:style w:type="paragraph" w:customStyle="1" w:styleId="210">
    <w:name w:val="Основной текст (2)1"/>
    <w:basedOn w:val="a"/>
    <w:link w:val="23"/>
    <w:uiPriority w:val="99"/>
    <w:rsid w:val="0073334B"/>
    <w:pPr>
      <w:shd w:val="clear" w:color="auto" w:fill="FFFFFF"/>
      <w:spacing w:line="480" w:lineRule="exact"/>
      <w:jc w:val="center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310">
    <w:name w:val="Заголовок №31"/>
    <w:basedOn w:val="a"/>
    <w:link w:val="32"/>
    <w:uiPriority w:val="99"/>
    <w:rsid w:val="0073334B"/>
    <w:pPr>
      <w:shd w:val="clear" w:color="auto" w:fill="FFFFFF"/>
      <w:spacing w:before="720" w:line="480" w:lineRule="exact"/>
      <w:jc w:val="both"/>
      <w:outlineLvl w:val="2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1c">
    <w:name w:val="Подпись к таблице1"/>
    <w:basedOn w:val="a"/>
    <w:link w:val="ab"/>
    <w:uiPriority w:val="99"/>
    <w:rsid w:val="0073334B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pacing w:val="2"/>
      <w:sz w:val="26"/>
      <w:szCs w:val="26"/>
      <w:lang w:eastAsia="en-US"/>
    </w:rPr>
  </w:style>
  <w:style w:type="paragraph" w:customStyle="1" w:styleId="311">
    <w:name w:val="Основной текст (3)1"/>
    <w:basedOn w:val="a"/>
    <w:link w:val="34"/>
    <w:uiPriority w:val="99"/>
    <w:rsid w:val="0073334B"/>
    <w:pPr>
      <w:shd w:val="clear" w:color="auto" w:fill="FFFFFF"/>
      <w:spacing w:line="480" w:lineRule="exact"/>
      <w:jc w:val="center"/>
    </w:pPr>
    <w:rPr>
      <w:rFonts w:ascii="Times New Roman" w:eastAsiaTheme="minorHAnsi" w:hAnsi="Times New Roman" w:cs="Times New Roman"/>
      <w:i/>
      <w:iCs/>
      <w:color w:val="auto"/>
      <w:spacing w:val="4"/>
      <w:sz w:val="25"/>
      <w:szCs w:val="25"/>
      <w:lang w:eastAsia="en-US"/>
    </w:rPr>
  </w:style>
  <w:style w:type="paragraph" w:customStyle="1" w:styleId="41">
    <w:name w:val="Основной текст (4)1"/>
    <w:basedOn w:val="a"/>
    <w:link w:val="40"/>
    <w:uiPriority w:val="99"/>
    <w:rsid w:val="0073334B"/>
    <w:pPr>
      <w:shd w:val="clear" w:color="auto" w:fill="FFFFFF"/>
      <w:spacing w:line="480" w:lineRule="exact"/>
      <w:jc w:val="center"/>
    </w:pPr>
    <w:rPr>
      <w:rFonts w:ascii="Times New Roman" w:eastAsiaTheme="minorHAnsi" w:hAnsi="Times New Roman" w:cs="Times New Roman"/>
      <w:b/>
      <w:bCs/>
      <w:i/>
      <w:iCs/>
      <w:color w:val="auto"/>
      <w:spacing w:val="2"/>
      <w:sz w:val="25"/>
      <w:szCs w:val="25"/>
      <w:lang w:eastAsia="en-US"/>
    </w:rPr>
  </w:style>
  <w:style w:type="paragraph" w:customStyle="1" w:styleId="51">
    <w:name w:val="Основной текст (5)1"/>
    <w:basedOn w:val="a"/>
    <w:link w:val="50"/>
    <w:uiPriority w:val="99"/>
    <w:rsid w:val="0073334B"/>
    <w:pPr>
      <w:shd w:val="clear" w:color="auto" w:fill="FFFFFF"/>
      <w:spacing w:line="605" w:lineRule="exact"/>
      <w:jc w:val="both"/>
    </w:pPr>
    <w:rPr>
      <w:rFonts w:ascii="Consolas" w:eastAsiaTheme="minorHAnsi" w:hAnsi="Consolas" w:cs="Consolas"/>
      <w:color w:val="auto"/>
      <w:spacing w:val="4"/>
      <w:sz w:val="16"/>
      <w:szCs w:val="16"/>
      <w:lang w:eastAsia="en-US"/>
    </w:rPr>
  </w:style>
  <w:style w:type="paragraph" w:customStyle="1" w:styleId="af">
    <w:name w:val="Подпись к картинке"/>
    <w:basedOn w:val="a"/>
    <w:link w:val="ae"/>
    <w:uiPriority w:val="99"/>
    <w:rsid w:val="0073334B"/>
    <w:pPr>
      <w:shd w:val="clear" w:color="auto" w:fill="FFFFFF"/>
      <w:spacing w:after="60" w:line="240" w:lineRule="atLeast"/>
      <w:jc w:val="center"/>
    </w:pPr>
    <w:rPr>
      <w:rFonts w:ascii="Times New Roman" w:eastAsiaTheme="minorHAnsi" w:hAnsi="Times New Roman" w:cs="Times New Roman"/>
      <w:color w:val="auto"/>
      <w:spacing w:val="2"/>
      <w:sz w:val="26"/>
      <w:szCs w:val="26"/>
      <w:lang w:eastAsia="en-US"/>
    </w:rPr>
  </w:style>
  <w:style w:type="paragraph" w:customStyle="1" w:styleId="37">
    <w:name w:val="Подпись к картинке (3)"/>
    <w:basedOn w:val="a"/>
    <w:link w:val="36"/>
    <w:uiPriority w:val="99"/>
    <w:rsid w:val="0073334B"/>
    <w:pPr>
      <w:shd w:val="clear" w:color="auto" w:fill="FFFFFF"/>
      <w:spacing w:line="240" w:lineRule="atLeast"/>
    </w:pPr>
    <w:rPr>
      <w:rFonts w:ascii="Calibri" w:eastAsiaTheme="minorHAnsi" w:hAnsi="Calibri" w:cs="Calibri"/>
      <w:color w:val="auto"/>
      <w:spacing w:val="-11"/>
      <w:sz w:val="19"/>
      <w:szCs w:val="19"/>
      <w:lang w:val="en-US" w:eastAsia="en-US"/>
    </w:rPr>
  </w:style>
  <w:style w:type="paragraph" w:customStyle="1" w:styleId="61">
    <w:name w:val="Основной текст (6)"/>
    <w:basedOn w:val="a"/>
    <w:link w:val="60"/>
    <w:uiPriority w:val="99"/>
    <w:rsid w:val="0073334B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pacing w:val="4"/>
      <w:sz w:val="21"/>
      <w:szCs w:val="21"/>
      <w:lang w:eastAsia="en-US"/>
    </w:rPr>
  </w:style>
  <w:style w:type="paragraph" w:customStyle="1" w:styleId="71">
    <w:name w:val="Основной текст (7)1"/>
    <w:basedOn w:val="a"/>
    <w:link w:val="70"/>
    <w:uiPriority w:val="99"/>
    <w:rsid w:val="0073334B"/>
    <w:pPr>
      <w:shd w:val="clear" w:color="auto" w:fill="FFFFFF"/>
      <w:spacing w:after="180" w:line="485" w:lineRule="exact"/>
      <w:ind w:hanging="2140"/>
    </w:pPr>
    <w:rPr>
      <w:rFonts w:ascii="Times New Roman" w:eastAsiaTheme="minorHAnsi" w:hAnsi="Times New Roman" w:cs="Times New Roman"/>
      <w:color w:val="auto"/>
      <w:spacing w:val="1"/>
      <w:sz w:val="25"/>
      <w:szCs w:val="25"/>
      <w:lang w:eastAsia="en-US"/>
    </w:rPr>
  </w:style>
  <w:style w:type="paragraph" w:customStyle="1" w:styleId="27">
    <w:name w:val="Подпись к таблице (2)"/>
    <w:basedOn w:val="a"/>
    <w:link w:val="26"/>
    <w:uiPriority w:val="99"/>
    <w:rsid w:val="0073334B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pacing w:val="1"/>
      <w:sz w:val="25"/>
      <w:szCs w:val="25"/>
      <w:lang w:eastAsia="en-US"/>
    </w:rPr>
  </w:style>
  <w:style w:type="paragraph" w:customStyle="1" w:styleId="211">
    <w:name w:val="Колонтитул (2)1"/>
    <w:basedOn w:val="a"/>
    <w:link w:val="28"/>
    <w:uiPriority w:val="99"/>
    <w:rsid w:val="0073334B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pacing w:val="2"/>
      <w:sz w:val="25"/>
      <w:szCs w:val="25"/>
      <w:lang w:eastAsia="en-US"/>
    </w:rPr>
  </w:style>
  <w:style w:type="paragraph" w:customStyle="1" w:styleId="221">
    <w:name w:val="Заголовок №2 (2)"/>
    <w:basedOn w:val="a"/>
    <w:link w:val="220"/>
    <w:uiPriority w:val="99"/>
    <w:rsid w:val="0073334B"/>
    <w:pPr>
      <w:shd w:val="clear" w:color="auto" w:fill="FFFFFF"/>
      <w:spacing w:before="420" w:line="485" w:lineRule="exact"/>
      <w:outlineLvl w:val="1"/>
    </w:pPr>
    <w:rPr>
      <w:rFonts w:ascii="Times New Roman" w:eastAsiaTheme="minorHAnsi" w:hAnsi="Times New Roman" w:cs="Times New Roman"/>
      <w:b/>
      <w:bCs/>
      <w:i/>
      <w:iCs/>
      <w:color w:val="auto"/>
      <w:sz w:val="25"/>
      <w:szCs w:val="25"/>
      <w:lang w:eastAsia="en-US"/>
    </w:rPr>
  </w:style>
  <w:style w:type="paragraph" w:customStyle="1" w:styleId="af0">
    <w:name w:val="Адресат (кому)"/>
    <w:basedOn w:val="a"/>
    <w:rsid w:val="0073334B"/>
    <w:pPr>
      <w:widowControl/>
      <w:suppressAutoHyphens/>
    </w:pPr>
    <w:rPr>
      <w:rFonts w:ascii="Times New Roman" w:hAnsi="Times New Roman" w:cs="Times New Roman"/>
      <w:b/>
      <w:bCs/>
      <w:i/>
      <w:iCs/>
      <w:color w:val="auto"/>
      <w:sz w:val="28"/>
      <w:szCs w:val="28"/>
    </w:rPr>
  </w:style>
  <w:style w:type="paragraph" w:styleId="af1">
    <w:name w:val="List Paragraph"/>
    <w:basedOn w:val="a"/>
    <w:qFormat/>
    <w:rsid w:val="0073334B"/>
    <w:pPr>
      <w:widowControl/>
      <w:ind w:left="720"/>
    </w:pPr>
    <w:rPr>
      <w:rFonts w:ascii="Times New Roman" w:hAnsi="Times New Roman" w:cs="Times New Roman"/>
      <w:color w:val="auto"/>
    </w:rPr>
  </w:style>
  <w:style w:type="paragraph" w:styleId="af2">
    <w:name w:val="Balloon Text"/>
    <w:basedOn w:val="a"/>
    <w:link w:val="af3"/>
    <w:rsid w:val="0073334B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rsid w:val="0073334B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f4">
    <w:name w:val="header"/>
    <w:basedOn w:val="a"/>
    <w:link w:val="af5"/>
    <w:uiPriority w:val="99"/>
    <w:unhideWhenUsed/>
    <w:rsid w:val="00DF65C7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DF65C7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f6">
    <w:name w:val="footer"/>
    <w:basedOn w:val="a"/>
    <w:link w:val="af7"/>
    <w:uiPriority w:val="99"/>
    <w:unhideWhenUsed/>
    <w:rsid w:val="00DF65C7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DF65C7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table" w:styleId="af8">
    <w:name w:val="Table Grid"/>
    <w:basedOn w:val="a1"/>
    <w:rsid w:val="009E07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semiHidden/>
    <w:rsid w:val="00C111DE"/>
    <w:rPr>
      <w:rFonts w:asciiTheme="minorHAnsi" w:eastAsiaTheme="minorEastAsia" w:hAnsiTheme="minorHAnsi"/>
      <w:sz w:val="22"/>
      <w:lang w:eastAsia="ru-RU"/>
    </w:rPr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1d">
    <w:name w:val="Нет списка1"/>
    <w:semiHidden/>
    <w:rsid w:val="00C111DE"/>
    <w:rPr>
      <w:rFonts w:asciiTheme="minorHAnsi" w:eastAsiaTheme="minorEastAsia" w:hAnsiTheme="minorHAnsi"/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34B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3334B"/>
    <w:pPr>
      <w:keepNext/>
      <w:widowControl/>
      <w:spacing w:before="240" w:after="60"/>
      <w:outlineLvl w:val="0"/>
    </w:pPr>
    <w:rPr>
      <w:rFonts w:ascii="Arial" w:hAnsi="Arial" w:cs="Times New Roman"/>
      <w:b/>
      <w:bCs/>
      <w:color w:val="auto"/>
      <w:kern w:val="32"/>
      <w:sz w:val="32"/>
      <w:szCs w:val="32"/>
    </w:rPr>
  </w:style>
  <w:style w:type="paragraph" w:styleId="9">
    <w:name w:val="heading 9"/>
    <w:basedOn w:val="a"/>
    <w:next w:val="a"/>
    <w:link w:val="90"/>
    <w:uiPriority w:val="99"/>
    <w:qFormat/>
    <w:rsid w:val="0073334B"/>
    <w:pPr>
      <w:keepNext/>
      <w:widowControl/>
      <w:spacing w:before="120"/>
      <w:jc w:val="center"/>
      <w:outlineLvl w:val="8"/>
    </w:pPr>
    <w:rPr>
      <w:rFonts w:ascii="Times New Roman" w:hAnsi="Times New Roman" w:cs="Times New Roman"/>
      <w:b/>
      <w:bCs/>
      <w:noProof/>
      <w:color w:val="auto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334B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73334B"/>
    <w:rPr>
      <w:rFonts w:eastAsia="Times New Roman" w:cs="Times New Roman"/>
      <w:b/>
      <w:bCs/>
      <w:noProof/>
      <w:sz w:val="20"/>
      <w:szCs w:val="20"/>
      <w:lang w:eastAsia="ru-RU"/>
    </w:rPr>
  </w:style>
  <w:style w:type="character" w:styleId="a3">
    <w:name w:val="Hyperlink"/>
    <w:basedOn w:val="a0"/>
    <w:uiPriority w:val="99"/>
    <w:rsid w:val="0073334B"/>
    <w:rPr>
      <w:rFonts w:cs="Times New Roman"/>
      <w:color w:val="0066CC"/>
      <w:u w:val="single"/>
    </w:rPr>
  </w:style>
  <w:style w:type="character" w:customStyle="1" w:styleId="11">
    <w:name w:val="Основной текст Знак1"/>
    <w:basedOn w:val="a0"/>
    <w:link w:val="a4"/>
    <w:uiPriority w:val="99"/>
    <w:locked/>
    <w:rsid w:val="0073334B"/>
    <w:rPr>
      <w:rFonts w:cs="Times New Roman"/>
      <w:spacing w:val="2"/>
      <w:sz w:val="26"/>
      <w:szCs w:val="26"/>
      <w:shd w:val="clear" w:color="auto" w:fill="FFFFFF"/>
    </w:rPr>
  </w:style>
  <w:style w:type="character" w:customStyle="1" w:styleId="12">
    <w:name w:val="Заголовок №1_"/>
    <w:basedOn w:val="a0"/>
    <w:link w:val="13"/>
    <w:uiPriority w:val="99"/>
    <w:locked/>
    <w:rsid w:val="0073334B"/>
    <w:rPr>
      <w:rFonts w:cs="Times New Roman"/>
      <w:sz w:val="37"/>
      <w:szCs w:val="37"/>
      <w:shd w:val="clear" w:color="auto" w:fill="FFFFFF"/>
    </w:rPr>
  </w:style>
  <w:style w:type="character" w:customStyle="1" w:styleId="2">
    <w:name w:val="Заголовок №2_"/>
    <w:basedOn w:val="a0"/>
    <w:link w:val="20"/>
    <w:uiPriority w:val="99"/>
    <w:locked/>
    <w:rsid w:val="0073334B"/>
    <w:rPr>
      <w:rFonts w:cs="Times New Roman"/>
      <w:spacing w:val="3"/>
      <w:sz w:val="29"/>
      <w:szCs w:val="29"/>
      <w:shd w:val="clear" w:color="auto" w:fill="FFFFFF"/>
    </w:rPr>
  </w:style>
  <w:style w:type="paragraph" w:styleId="a4">
    <w:name w:val="Body Text"/>
    <w:basedOn w:val="a"/>
    <w:link w:val="11"/>
    <w:uiPriority w:val="99"/>
    <w:rsid w:val="0073334B"/>
    <w:pPr>
      <w:shd w:val="clear" w:color="auto" w:fill="FFFFFF"/>
      <w:spacing w:line="322" w:lineRule="exact"/>
      <w:jc w:val="both"/>
    </w:pPr>
    <w:rPr>
      <w:rFonts w:ascii="Times New Roman" w:eastAsiaTheme="minorHAnsi" w:hAnsi="Times New Roman" w:cs="Times New Roman"/>
      <w:color w:val="auto"/>
      <w:spacing w:val="2"/>
      <w:sz w:val="26"/>
      <w:szCs w:val="26"/>
      <w:lang w:eastAsia="en-US"/>
    </w:rPr>
  </w:style>
  <w:style w:type="character" w:customStyle="1" w:styleId="a5">
    <w:name w:val="Основной текст Знак"/>
    <w:basedOn w:val="a0"/>
    <w:rsid w:val="0073334B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19">
    <w:name w:val="Основной текст Знак19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8">
    <w:name w:val="Основной текст Знак18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7">
    <w:name w:val="Основной текст Знак17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6">
    <w:name w:val="Основной текст Знак16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5">
    <w:name w:val="Основной текст Знак15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4">
    <w:name w:val="Основной текст Знак14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30">
    <w:name w:val="Основной текст Знак13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20">
    <w:name w:val="Основной текст Знак12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10">
    <w:name w:val="Основной текст Знак11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00">
    <w:name w:val="Основной текст Знак10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91">
    <w:name w:val="Основной текст Знак9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8">
    <w:name w:val="Основной текст Знак8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7">
    <w:name w:val="Основной текст Знак7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4">
    <w:name w:val="Основной текст Знак4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3">
    <w:name w:val="Основной текст Знак3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21">
    <w:name w:val="Основной текст Знак2"/>
    <w:basedOn w:val="a0"/>
    <w:uiPriority w:val="99"/>
    <w:semiHidden/>
    <w:rsid w:val="0073334B"/>
    <w:rPr>
      <w:rFonts w:cs="Courier New"/>
      <w:color w:val="000000"/>
    </w:rPr>
  </w:style>
  <w:style w:type="character" w:customStyle="1" w:styleId="a6">
    <w:name w:val="Оглавление_"/>
    <w:basedOn w:val="a0"/>
    <w:link w:val="1a"/>
    <w:uiPriority w:val="99"/>
    <w:locked/>
    <w:rsid w:val="0073334B"/>
    <w:rPr>
      <w:rFonts w:cs="Times New Roman"/>
      <w:spacing w:val="2"/>
      <w:sz w:val="26"/>
      <w:szCs w:val="26"/>
      <w:shd w:val="clear" w:color="auto" w:fill="FFFFFF"/>
    </w:rPr>
  </w:style>
  <w:style w:type="character" w:customStyle="1" w:styleId="a7">
    <w:name w:val="Оглавление + Полужирный"/>
    <w:aliases w:val="Интервал 0 pt"/>
    <w:basedOn w:val="a6"/>
    <w:uiPriority w:val="99"/>
    <w:rsid w:val="0073334B"/>
    <w:rPr>
      <w:rFonts w:cs="Times New Roman"/>
      <w:b/>
      <w:bCs/>
      <w:spacing w:val="0"/>
      <w:sz w:val="26"/>
      <w:szCs w:val="26"/>
      <w:shd w:val="clear" w:color="auto" w:fill="FFFFFF"/>
    </w:rPr>
  </w:style>
  <w:style w:type="character" w:customStyle="1" w:styleId="30">
    <w:name w:val="Оглавление 3 Знак"/>
    <w:basedOn w:val="a0"/>
    <w:link w:val="31"/>
    <w:uiPriority w:val="99"/>
    <w:locked/>
    <w:rsid w:val="0073334B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22">
    <w:name w:val="Оглавление (2) + Не полужирный"/>
    <w:aliases w:val="Интервал 0 pt25"/>
    <w:basedOn w:val="30"/>
    <w:uiPriority w:val="99"/>
    <w:rsid w:val="0073334B"/>
    <w:rPr>
      <w:rFonts w:cs="Times New Roman"/>
      <w:b w:val="0"/>
      <w:bCs w:val="0"/>
      <w:spacing w:val="2"/>
      <w:sz w:val="26"/>
      <w:szCs w:val="26"/>
      <w:shd w:val="clear" w:color="auto" w:fill="FFFFFF"/>
    </w:rPr>
  </w:style>
  <w:style w:type="character" w:customStyle="1" w:styleId="1b">
    <w:name w:val="Оглавление + Полужирный1"/>
    <w:aliases w:val="Интервал 0 pt24"/>
    <w:basedOn w:val="a6"/>
    <w:uiPriority w:val="99"/>
    <w:rsid w:val="0073334B"/>
    <w:rPr>
      <w:rFonts w:cs="Times New Roman"/>
      <w:b/>
      <w:bCs/>
      <w:spacing w:val="8"/>
      <w:sz w:val="26"/>
      <w:szCs w:val="26"/>
      <w:shd w:val="clear" w:color="auto" w:fill="FFFFFF"/>
    </w:rPr>
  </w:style>
  <w:style w:type="character" w:customStyle="1" w:styleId="a8">
    <w:name w:val="Оглавление"/>
    <w:basedOn w:val="a6"/>
    <w:uiPriority w:val="99"/>
    <w:rsid w:val="0073334B"/>
    <w:rPr>
      <w:rFonts w:cs="Times New Roman"/>
      <w:spacing w:val="2"/>
      <w:sz w:val="26"/>
      <w:szCs w:val="26"/>
      <w:shd w:val="clear" w:color="auto" w:fill="FFFFFF"/>
    </w:rPr>
  </w:style>
  <w:style w:type="character" w:customStyle="1" w:styleId="a9">
    <w:name w:val="Колонтитул_"/>
    <w:basedOn w:val="a0"/>
    <w:link w:val="aa"/>
    <w:uiPriority w:val="99"/>
    <w:locked/>
    <w:rsid w:val="0073334B"/>
    <w:rPr>
      <w:rFonts w:cs="Times New Roman"/>
      <w:spacing w:val="5"/>
      <w:sz w:val="21"/>
      <w:szCs w:val="21"/>
      <w:shd w:val="clear" w:color="auto" w:fill="FFFFFF"/>
    </w:rPr>
  </w:style>
  <w:style w:type="character" w:customStyle="1" w:styleId="23">
    <w:name w:val="Основной текст (2)_"/>
    <w:basedOn w:val="a0"/>
    <w:link w:val="210"/>
    <w:uiPriority w:val="99"/>
    <w:locked/>
    <w:rsid w:val="0073334B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32">
    <w:name w:val="Заголовок №3_"/>
    <w:basedOn w:val="a0"/>
    <w:link w:val="310"/>
    <w:uiPriority w:val="99"/>
    <w:locked/>
    <w:rsid w:val="0073334B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ab">
    <w:name w:val="Подпись к таблице_"/>
    <w:basedOn w:val="a0"/>
    <w:link w:val="1c"/>
    <w:uiPriority w:val="99"/>
    <w:locked/>
    <w:rsid w:val="0073334B"/>
    <w:rPr>
      <w:rFonts w:cs="Times New Roman"/>
      <w:spacing w:val="2"/>
      <w:sz w:val="26"/>
      <w:szCs w:val="26"/>
      <w:shd w:val="clear" w:color="auto" w:fill="FFFFFF"/>
    </w:rPr>
  </w:style>
  <w:style w:type="character" w:customStyle="1" w:styleId="101">
    <w:name w:val="Основной текст + 10"/>
    <w:aliases w:val="5 pt,Интервал 0 pt23"/>
    <w:basedOn w:val="11"/>
    <w:uiPriority w:val="99"/>
    <w:rsid w:val="0073334B"/>
    <w:rPr>
      <w:rFonts w:cs="Times New Roman"/>
      <w:spacing w:val="3"/>
      <w:sz w:val="21"/>
      <w:szCs w:val="21"/>
      <w:shd w:val="clear" w:color="auto" w:fill="FFFFFF"/>
    </w:rPr>
  </w:style>
  <w:style w:type="character" w:customStyle="1" w:styleId="33">
    <w:name w:val="Заголовок №3"/>
    <w:basedOn w:val="32"/>
    <w:uiPriority w:val="99"/>
    <w:rsid w:val="0073334B"/>
    <w:rPr>
      <w:rFonts w:cs="Times New Roman"/>
      <w:b/>
      <w:bCs/>
      <w:sz w:val="26"/>
      <w:szCs w:val="26"/>
      <w:u w:val="single"/>
      <w:shd w:val="clear" w:color="auto" w:fill="FFFFFF"/>
    </w:rPr>
  </w:style>
  <w:style w:type="character" w:customStyle="1" w:styleId="ac">
    <w:name w:val="Основной текст + Полужирный"/>
    <w:aliases w:val="Интервал 0 pt22"/>
    <w:basedOn w:val="11"/>
    <w:uiPriority w:val="99"/>
    <w:rsid w:val="0073334B"/>
    <w:rPr>
      <w:rFonts w:cs="Times New Roman"/>
      <w:b/>
      <w:bCs/>
      <w:spacing w:val="0"/>
      <w:sz w:val="26"/>
      <w:szCs w:val="26"/>
      <w:shd w:val="clear" w:color="auto" w:fill="FFFFFF"/>
    </w:rPr>
  </w:style>
  <w:style w:type="character" w:customStyle="1" w:styleId="24">
    <w:name w:val="Основной текст (2)"/>
    <w:basedOn w:val="23"/>
    <w:uiPriority w:val="99"/>
    <w:rsid w:val="0073334B"/>
    <w:rPr>
      <w:rFonts w:cs="Times New Roman"/>
      <w:b/>
      <w:bCs/>
      <w:sz w:val="26"/>
      <w:szCs w:val="26"/>
      <w:u w:val="single"/>
      <w:shd w:val="clear" w:color="auto" w:fill="FFFFFF"/>
    </w:rPr>
  </w:style>
  <w:style w:type="character" w:customStyle="1" w:styleId="34">
    <w:name w:val="Основной текст (3)_"/>
    <w:basedOn w:val="a0"/>
    <w:link w:val="311"/>
    <w:uiPriority w:val="99"/>
    <w:locked/>
    <w:rsid w:val="0073334B"/>
    <w:rPr>
      <w:rFonts w:cs="Times New Roman"/>
      <w:i/>
      <w:iCs/>
      <w:spacing w:val="4"/>
      <w:sz w:val="25"/>
      <w:szCs w:val="25"/>
      <w:shd w:val="clear" w:color="auto" w:fill="FFFFFF"/>
    </w:rPr>
  </w:style>
  <w:style w:type="character" w:customStyle="1" w:styleId="35">
    <w:name w:val="Основной текст (3)"/>
    <w:basedOn w:val="34"/>
    <w:uiPriority w:val="99"/>
    <w:rsid w:val="0073334B"/>
    <w:rPr>
      <w:rFonts w:cs="Times New Roman"/>
      <w:i/>
      <w:iCs/>
      <w:spacing w:val="4"/>
      <w:sz w:val="25"/>
      <w:szCs w:val="25"/>
      <w:u w:val="single"/>
      <w:shd w:val="clear" w:color="auto" w:fill="FFFFFF"/>
    </w:rPr>
  </w:style>
  <w:style w:type="character" w:customStyle="1" w:styleId="212">
    <w:name w:val="Основной текст (2) + 12"/>
    <w:aliases w:val="5 pt18,Не полужирный,Курсив,Интервал 0 pt21"/>
    <w:basedOn w:val="23"/>
    <w:uiPriority w:val="99"/>
    <w:rsid w:val="0073334B"/>
    <w:rPr>
      <w:rFonts w:cs="Times New Roman"/>
      <w:b w:val="0"/>
      <w:bCs w:val="0"/>
      <w:i/>
      <w:iCs/>
      <w:spacing w:val="4"/>
      <w:sz w:val="25"/>
      <w:szCs w:val="25"/>
      <w:u w:val="single"/>
      <w:shd w:val="clear" w:color="auto" w:fill="FFFFFF"/>
    </w:rPr>
  </w:style>
  <w:style w:type="character" w:customStyle="1" w:styleId="2123">
    <w:name w:val="Основной текст (2) + 123"/>
    <w:aliases w:val="5 pt17,Не полужирный1,Курсив12,Интервал 0 pt20"/>
    <w:basedOn w:val="23"/>
    <w:uiPriority w:val="99"/>
    <w:rsid w:val="0073334B"/>
    <w:rPr>
      <w:rFonts w:cs="Times New Roman"/>
      <w:b w:val="0"/>
      <w:bCs w:val="0"/>
      <w:i/>
      <w:iCs/>
      <w:noProof/>
      <w:spacing w:val="4"/>
      <w:sz w:val="25"/>
      <w:szCs w:val="25"/>
      <w:shd w:val="clear" w:color="auto" w:fill="FFFFFF"/>
    </w:rPr>
  </w:style>
  <w:style w:type="character" w:customStyle="1" w:styleId="ad">
    <w:name w:val="Подпись к таблице"/>
    <w:basedOn w:val="ab"/>
    <w:uiPriority w:val="99"/>
    <w:rsid w:val="0073334B"/>
    <w:rPr>
      <w:rFonts w:cs="Times New Roman"/>
      <w:spacing w:val="2"/>
      <w:sz w:val="26"/>
      <w:szCs w:val="26"/>
      <w:u w:val="single"/>
      <w:shd w:val="clear" w:color="auto" w:fill="FFFFFF"/>
    </w:rPr>
  </w:style>
  <w:style w:type="character" w:customStyle="1" w:styleId="40">
    <w:name w:val="Основной текст (4)_"/>
    <w:basedOn w:val="a0"/>
    <w:link w:val="41"/>
    <w:uiPriority w:val="99"/>
    <w:locked/>
    <w:rsid w:val="0073334B"/>
    <w:rPr>
      <w:rFonts w:cs="Times New Roman"/>
      <w:b/>
      <w:bCs/>
      <w:i/>
      <w:iCs/>
      <w:spacing w:val="2"/>
      <w:sz w:val="25"/>
      <w:szCs w:val="25"/>
      <w:shd w:val="clear" w:color="auto" w:fill="FFFFFF"/>
    </w:rPr>
  </w:style>
  <w:style w:type="character" w:customStyle="1" w:styleId="42">
    <w:name w:val="Основной текст (4)"/>
    <w:basedOn w:val="40"/>
    <w:uiPriority w:val="99"/>
    <w:rsid w:val="0073334B"/>
    <w:rPr>
      <w:rFonts w:cs="Times New Roman"/>
      <w:b/>
      <w:bCs/>
      <w:i/>
      <w:iCs/>
      <w:spacing w:val="2"/>
      <w:sz w:val="25"/>
      <w:szCs w:val="25"/>
      <w:u w:val="single"/>
      <w:shd w:val="clear" w:color="auto" w:fill="FFFFFF"/>
    </w:rPr>
  </w:style>
  <w:style w:type="character" w:customStyle="1" w:styleId="2122">
    <w:name w:val="Основной текст (2) + 122"/>
    <w:aliases w:val="5 pt16,Курсив11,Интервал 0 pt19"/>
    <w:basedOn w:val="23"/>
    <w:uiPriority w:val="99"/>
    <w:rsid w:val="0073334B"/>
    <w:rPr>
      <w:rFonts w:cs="Times New Roman"/>
      <w:b/>
      <w:bCs/>
      <w:i/>
      <w:iCs/>
      <w:spacing w:val="2"/>
      <w:sz w:val="25"/>
      <w:szCs w:val="25"/>
      <w:u w:val="single"/>
      <w:shd w:val="clear" w:color="auto" w:fill="FFFFFF"/>
    </w:rPr>
  </w:style>
  <w:style w:type="character" w:customStyle="1" w:styleId="2121">
    <w:name w:val="Основной текст (2) + 121"/>
    <w:aliases w:val="5 pt15,Курсив10,Интервал 0 pt18"/>
    <w:basedOn w:val="23"/>
    <w:uiPriority w:val="99"/>
    <w:rsid w:val="0073334B"/>
    <w:rPr>
      <w:rFonts w:cs="Times New Roman"/>
      <w:b/>
      <w:bCs/>
      <w:i/>
      <w:iCs/>
      <w:noProof/>
      <w:spacing w:val="2"/>
      <w:sz w:val="25"/>
      <w:szCs w:val="25"/>
      <w:shd w:val="clear" w:color="auto" w:fill="FFFFFF"/>
    </w:rPr>
  </w:style>
  <w:style w:type="character" w:customStyle="1" w:styleId="25">
    <w:name w:val="Основной текст (2) + Не полужирный"/>
    <w:aliases w:val="Интервал 0 pt17"/>
    <w:basedOn w:val="23"/>
    <w:uiPriority w:val="99"/>
    <w:rsid w:val="0073334B"/>
    <w:rPr>
      <w:rFonts w:cs="Times New Roman"/>
      <w:b w:val="0"/>
      <w:bCs w:val="0"/>
      <w:noProof/>
      <w:spacing w:val="2"/>
      <w:sz w:val="26"/>
      <w:szCs w:val="26"/>
      <w:shd w:val="clear" w:color="auto" w:fill="FFFFFF"/>
    </w:rPr>
  </w:style>
  <w:style w:type="character" w:customStyle="1" w:styleId="121">
    <w:name w:val="Основной текст + 12"/>
    <w:aliases w:val="5 pt14,Полужирный,Курсив9"/>
    <w:basedOn w:val="11"/>
    <w:uiPriority w:val="99"/>
    <w:rsid w:val="0073334B"/>
    <w:rPr>
      <w:rFonts w:cs="Times New Roman"/>
      <w:b/>
      <w:bCs/>
      <w:i/>
      <w:iCs/>
      <w:spacing w:val="2"/>
      <w:sz w:val="25"/>
      <w:szCs w:val="25"/>
      <w:shd w:val="clear" w:color="auto" w:fill="FFFFFF"/>
    </w:rPr>
  </w:style>
  <w:style w:type="character" w:customStyle="1" w:styleId="50">
    <w:name w:val="Основной текст (5)_"/>
    <w:basedOn w:val="a0"/>
    <w:link w:val="51"/>
    <w:uiPriority w:val="99"/>
    <w:locked/>
    <w:rsid w:val="0073334B"/>
    <w:rPr>
      <w:rFonts w:ascii="Consolas" w:hAnsi="Consolas" w:cs="Consolas"/>
      <w:spacing w:val="4"/>
      <w:sz w:val="16"/>
      <w:szCs w:val="16"/>
      <w:shd w:val="clear" w:color="auto" w:fill="FFFFFF"/>
    </w:rPr>
  </w:style>
  <w:style w:type="character" w:customStyle="1" w:styleId="52">
    <w:name w:val="Основной текст (5)"/>
    <w:basedOn w:val="50"/>
    <w:uiPriority w:val="99"/>
    <w:rsid w:val="0073334B"/>
    <w:rPr>
      <w:rFonts w:ascii="Consolas" w:hAnsi="Consolas" w:cs="Consolas"/>
      <w:spacing w:val="4"/>
      <w:sz w:val="16"/>
      <w:szCs w:val="16"/>
      <w:shd w:val="clear" w:color="auto" w:fill="FFFFFF"/>
    </w:rPr>
  </w:style>
  <w:style w:type="character" w:customStyle="1" w:styleId="59pt">
    <w:name w:val="Основной текст (5) + 9 pt"/>
    <w:aliases w:val="Интервал 0 pt16"/>
    <w:basedOn w:val="50"/>
    <w:uiPriority w:val="99"/>
    <w:rsid w:val="0073334B"/>
    <w:rPr>
      <w:rFonts w:ascii="Consolas" w:hAnsi="Consolas" w:cs="Consolas"/>
      <w:spacing w:val="1"/>
      <w:sz w:val="18"/>
      <w:szCs w:val="18"/>
      <w:shd w:val="clear" w:color="auto" w:fill="FFFFFF"/>
    </w:rPr>
  </w:style>
  <w:style w:type="character" w:customStyle="1" w:styleId="5Sylfaen">
    <w:name w:val="Основной текст (5) + Sylfaen"/>
    <w:aliases w:val="9,5 pt13,Интервал 0 pt15"/>
    <w:basedOn w:val="50"/>
    <w:uiPriority w:val="99"/>
    <w:rsid w:val="0073334B"/>
    <w:rPr>
      <w:rFonts w:ascii="Sylfaen" w:hAnsi="Sylfaen" w:cs="Sylfaen"/>
      <w:spacing w:val="-6"/>
      <w:sz w:val="19"/>
      <w:szCs w:val="19"/>
      <w:shd w:val="clear" w:color="auto" w:fill="FFFFFF"/>
    </w:rPr>
  </w:style>
  <w:style w:type="character" w:customStyle="1" w:styleId="510">
    <w:name w:val="Основной текст (5) + 10"/>
    <w:aliases w:val="5 pt12,Интервал 0 pt14"/>
    <w:basedOn w:val="50"/>
    <w:uiPriority w:val="99"/>
    <w:rsid w:val="0073334B"/>
    <w:rPr>
      <w:rFonts w:ascii="Consolas" w:hAnsi="Consolas" w:cs="Consolas"/>
      <w:noProof/>
      <w:spacing w:val="0"/>
      <w:sz w:val="21"/>
      <w:szCs w:val="21"/>
      <w:shd w:val="clear" w:color="auto" w:fill="FFFFFF"/>
    </w:rPr>
  </w:style>
  <w:style w:type="character" w:customStyle="1" w:styleId="5TimesNewRoman">
    <w:name w:val="Основной текст (5) + Times New Roman"/>
    <w:aliases w:val="9 pt,Интервал 0 pt13"/>
    <w:basedOn w:val="50"/>
    <w:uiPriority w:val="99"/>
    <w:rsid w:val="0073334B"/>
    <w:rPr>
      <w:rFonts w:ascii="Times New Roman" w:hAnsi="Times New Roman" w:cs="Times New Roman"/>
      <w:noProof/>
      <w:spacing w:val="0"/>
      <w:sz w:val="18"/>
      <w:szCs w:val="18"/>
      <w:shd w:val="clear" w:color="auto" w:fill="FFFFFF"/>
    </w:rPr>
  </w:style>
  <w:style w:type="character" w:customStyle="1" w:styleId="ae">
    <w:name w:val="Подпись к картинке_"/>
    <w:basedOn w:val="a0"/>
    <w:link w:val="af"/>
    <w:uiPriority w:val="99"/>
    <w:locked/>
    <w:rsid w:val="0073334B"/>
    <w:rPr>
      <w:rFonts w:cs="Times New Roman"/>
      <w:spacing w:val="2"/>
      <w:sz w:val="26"/>
      <w:szCs w:val="26"/>
      <w:shd w:val="clear" w:color="auto" w:fill="FFFFFF"/>
    </w:rPr>
  </w:style>
  <w:style w:type="character" w:customStyle="1" w:styleId="0pt">
    <w:name w:val="Подпись к картинке + Интервал 0 pt"/>
    <w:basedOn w:val="ae"/>
    <w:uiPriority w:val="99"/>
    <w:rsid w:val="0073334B"/>
    <w:rPr>
      <w:rFonts w:cs="Times New Roman"/>
      <w:spacing w:val="1"/>
      <w:sz w:val="26"/>
      <w:szCs w:val="26"/>
      <w:shd w:val="clear" w:color="auto" w:fill="FFFFFF"/>
    </w:rPr>
  </w:style>
  <w:style w:type="character" w:customStyle="1" w:styleId="0pt0">
    <w:name w:val="Колонтитул + Интервал 0 pt"/>
    <w:basedOn w:val="a9"/>
    <w:uiPriority w:val="99"/>
    <w:rsid w:val="0073334B"/>
    <w:rPr>
      <w:rFonts w:cs="Times New Roman"/>
      <w:spacing w:val="3"/>
      <w:sz w:val="21"/>
      <w:szCs w:val="21"/>
      <w:shd w:val="clear" w:color="auto" w:fill="FFFFFF"/>
    </w:rPr>
  </w:style>
  <w:style w:type="character" w:customStyle="1" w:styleId="36">
    <w:name w:val="Подпись к картинке (3)_"/>
    <w:basedOn w:val="a0"/>
    <w:link w:val="37"/>
    <w:uiPriority w:val="99"/>
    <w:locked/>
    <w:rsid w:val="0073334B"/>
    <w:rPr>
      <w:rFonts w:ascii="Calibri" w:hAnsi="Calibri" w:cs="Calibri"/>
      <w:spacing w:val="-11"/>
      <w:sz w:val="19"/>
      <w:szCs w:val="19"/>
      <w:shd w:val="clear" w:color="auto" w:fill="FFFFFF"/>
      <w:lang w:val="en-US"/>
    </w:rPr>
  </w:style>
  <w:style w:type="character" w:customStyle="1" w:styleId="3TimesNewRoman">
    <w:name w:val="Подпись к картинке (3) + Times New Roman"/>
    <w:aliases w:val="10 pt,Курсив8,Интервал 0 pt12"/>
    <w:basedOn w:val="36"/>
    <w:uiPriority w:val="99"/>
    <w:rsid w:val="0073334B"/>
    <w:rPr>
      <w:rFonts w:ascii="Times New Roman" w:hAnsi="Times New Roman" w:cs="Times New Roman"/>
      <w:i/>
      <w:iCs/>
      <w:noProof/>
      <w:spacing w:val="0"/>
      <w:sz w:val="20"/>
      <w:szCs w:val="20"/>
      <w:shd w:val="clear" w:color="auto" w:fill="FFFFFF"/>
      <w:lang w:val="en-US"/>
    </w:rPr>
  </w:style>
  <w:style w:type="character" w:customStyle="1" w:styleId="60">
    <w:name w:val="Основной текст (6)_"/>
    <w:basedOn w:val="a0"/>
    <w:link w:val="61"/>
    <w:uiPriority w:val="99"/>
    <w:locked/>
    <w:rsid w:val="0073334B"/>
    <w:rPr>
      <w:rFonts w:cs="Times New Roman"/>
      <w:spacing w:val="4"/>
      <w:sz w:val="21"/>
      <w:szCs w:val="21"/>
      <w:shd w:val="clear" w:color="auto" w:fill="FFFFFF"/>
    </w:rPr>
  </w:style>
  <w:style w:type="character" w:customStyle="1" w:styleId="102">
    <w:name w:val="Подпись к картинке + 10"/>
    <w:aliases w:val="5 pt11,Курсив7,Интервал 0 pt11"/>
    <w:basedOn w:val="ae"/>
    <w:uiPriority w:val="99"/>
    <w:rsid w:val="0073334B"/>
    <w:rPr>
      <w:rFonts w:cs="Times New Roman"/>
      <w:i/>
      <w:iCs/>
      <w:spacing w:val="16"/>
      <w:sz w:val="21"/>
      <w:szCs w:val="21"/>
      <w:shd w:val="clear" w:color="auto" w:fill="FFFFFF"/>
    </w:rPr>
  </w:style>
  <w:style w:type="character" w:customStyle="1" w:styleId="70">
    <w:name w:val="Основной текст (7)_"/>
    <w:basedOn w:val="a0"/>
    <w:link w:val="71"/>
    <w:uiPriority w:val="99"/>
    <w:locked/>
    <w:rsid w:val="0073334B"/>
    <w:rPr>
      <w:rFonts w:cs="Times New Roman"/>
      <w:spacing w:val="1"/>
      <w:sz w:val="25"/>
      <w:szCs w:val="25"/>
      <w:shd w:val="clear" w:color="auto" w:fill="FFFFFF"/>
    </w:rPr>
  </w:style>
  <w:style w:type="character" w:customStyle="1" w:styleId="26">
    <w:name w:val="Подпись к таблице (2)_"/>
    <w:basedOn w:val="a0"/>
    <w:link w:val="27"/>
    <w:uiPriority w:val="99"/>
    <w:locked/>
    <w:rsid w:val="0073334B"/>
    <w:rPr>
      <w:rFonts w:cs="Times New Roman"/>
      <w:spacing w:val="1"/>
      <w:sz w:val="25"/>
      <w:szCs w:val="25"/>
      <w:shd w:val="clear" w:color="auto" w:fill="FFFFFF"/>
    </w:rPr>
  </w:style>
  <w:style w:type="character" w:customStyle="1" w:styleId="123">
    <w:name w:val="Основной текст + 123"/>
    <w:aliases w:val="5 pt10,Интервал 0 pt10"/>
    <w:basedOn w:val="11"/>
    <w:uiPriority w:val="99"/>
    <w:rsid w:val="0073334B"/>
    <w:rPr>
      <w:rFonts w:cs="Times New Roman"/>
      <w:spacing w:val="1"/>
      <w:sz w:val="25"/>
      <w:szCs w:val="25"/>
      <w:shd w:val="clear" w:color="auto" w:fill="FFFFFF"/>
    </w:rPr>
  </w:style>
  <w:style w:type="character" w:customStyle="1" w:styleId="122">
    <w:name w:val="Основной текст + 122"/>
    <w:aliases w:val="5 pt9,Полужирный8,Курсив6,Интервал 0 pt9"/>
    <w:basedOn w:val="11"/>
    <w:uiPriority w:val="99"/>
    <w:rsid w:val="0073334B"/>
    <w:rPr>
      <w:rFonts w:cs="Times New Roman"/>
      <w:b/>
      <w:bCs/>
      <w:i/>
      <w:iCs/>
      <w:spacing w:val="0"/>
      <w:sz w:val="25"/>
      <w:szCs w:val="25"/>
      <w:shd w:val="clear" w:color="auto" w:fill="FFFFFF"/>
    </w:rPr>
  </w:style>
  <w:style w:type="character" w:customStyle="1" w:styleId="72">
    <w:name w:val="Основной текст (7)"/>
    <w:basedOn w:val="70"/>
    <w:uiPriority w:val="99"/>
    <w:rsid w:val="0073334B"/>
    <w:rPr>
      <w:rFonts w:cs="Times New Roman"/>
      <w:spacing w:val="1"/>
      <w:sz w:val="25"/>
      <w:szCs w:val="25"/>
      <w:u w:val="single"/>
      <w:shd w:val="clear" w:color="auto" w:fill="FFFFFF"/>
    </w:rPr>
  </w:style>
  <w:style w:type="character" w:customStyle="1" w:styleId="0pt1">
    <w:name w:val="Основной текст + Интервал 0 pt"/>
    <w:basedOn w:val="11"/>
    <w:uiPriority w:val="99"/>
    <w:rsid w:val="0073334B"/>
    <w:rPr>
      <w:rFonts w:cs="Times New Roman"/>
      <w:spacing w:val="1"/>
      <w:sz w:val="26"/>
      <w:szCs w:val="26"/>
      <w:shd w:val="clear" w:color="auto" w:fill="FFFFFF"/>
    </w:rPr>
  </w:style>
  <w:style w:type="character" w:customStyle="1" w:styleId="0pt3">
    <w:name w:val="Основной текст + Интервал 0 pt3"/>
    <w:basedOn w:val="11"/>
    <w:uiPriority w:val="99"/>
    <w:rsid w:val="0073334B"/>
    <w:rPr>
      <w:rFonts w:cs="Times New Roman"/>
      <w:spacing w:val="1"/>
      <w:sz w:val="26"/>
      <w:szCs w:val="26"/>
      <w:shd w:val="clear" w:color="auto" w:fill="FFFFFF"/>
    </w:rPr>
  </w:style>
  <w:style w:type="character" w:customStyle="1" w:styleId="0pt2">
    <w:name w:val="Подпись к таблице + Интервал 0 pt"/>
    <w:basedOn w:val="ab"/>
    <w:uiPriority w:val="99"/>
    <w:rsid w:val="0073334B"/>
    <w:rPr>
      <w:rFonts w:cs="Times New Roman"/>
      <w:spacing w:val="1"/>
      <w:sz w:val="26"/>
      <w:szCs w:val="26"/>
      <w:shd w:val="clear" w:color="auto" w:fill="FFFFFF"/>
    </w:rPr>
  </w:style>
  <w:style w:type="character" w:customStyle="1" w:styleId="107">
    <w:name w:val="Основной текст + 107"/>
    <w:aliases w:val="5 pt8,Интервал 0 pt8"/>
    <w:basedOn w:val="11"/>
    <w:uiPriority w:val="99"/>
    <w:rsid w:val="0073334B"/>
    <w:rPr>
      <w:rFonts w:cs="Times New Roman"/>
      <w:spacing w:val="4"/>
      <w:sz w:val="21"/>
      <w:szCs w:val="21"/>
      <w:shd w:val="clear" w:color="auto" w:fill="FFFFFF"/>
    </w:rPr>
  </w:style>
  <w:style w:type="character" w:customStyle="1" w:styleId="106">
    <w:name w:val="Основной текст + 106"/>
    <w:aliases w:val="5 pt7,Полужирный7,Интервал 0 pt7"/>
    <w:basedOn w:val="11"/>
    <w:uiPriority w:val="99"/>
    <w:rsid w:val="0073334B"/>
    <w:rPr>
      <w:rFonts w:cs="Times New Roman"/>
      <w:b/>
      <w:bCs/>
      <w:spacing w:val="-9"/>
      <w:sz w:val="21"/>
      <w:szCs w:val="21"/>
      <w:shd w:val="clear" w:color="auto" w:fill="FFFFFF"/>
    </w:rPr>
  </w:style>
  <w:style w:type="character" w:customStyle="1" w:styleId="10pt">
    <w:name w:val="Основной текст + 10 pt"/>
    <w:aliases w:val="Интервал 0 pt6"/>
    <w:basedOn w:val="11"/>
    <w:uiPriority w:val="99"/>
    <w:rsid w:val="0073334B"/>
    <w:rPr>
      <w:rFonts w:cs="Times New Roman"/>
      <w:noProof/>
      <w:spacing w:val="0"/>
      <w:sz w:val="20"/>
      <w:szCs w:val="20"/>
      <w:shd w:val="clear" w:color="auto" w:fill="FFFFFF"/>
    </w:rPr>
  </w:style>
  <w:style w:type="character" w:customStyle="1" w:styleId="105">
    <w:name w:val="Основной текст + 105"/>
    <w:aliases w:val="5 pt6,Полужирный6,Курсив5"/>
    <w:basedOn w:val="11"/>
    <w:uiPriority w:val="99"/>
    <w:rsid w:val="0073334B"/>
    <w:rPr>
      <w:rFonts w:cs="Times New Roman"/>
      <w:b/>
      <w:bCs/>
      <w:i/>
      <w:iCs/>
      <w:spacing w:val="2"/>
      <w:sz w:val="21"/>
      <w:szCs w:val="21"/>
      <w:shd w:val="clear" w:color="auto" w:fill="FFFFFF"/>
    </w:rPr>
  </w:style>
  <w:style w:type="character" w:customStyle="1" w:styleId="104">
    <w:name w:val="Основной текст + 104"/>
    <w:aliases w:val="5 pt5,Полужирный5,Интервал 1 pt"/>
    <w:basedOn w:val="11"/>
    <w:uiPriority w:val="99"/>
    <w:rsid w:val="0073334B"/>
    <w:rPr>
      <w:rFonts w:cs="Times New Roman"/>
      <w:b/>
      <w:bCs/>
      <w:spacing w:val="36"/>
      <w:sz w:val="21"/>
      <w:szCs w:val="21"/>
      <w:shd w:val="clear" w:color="auto" w:fill="FFFFFF"/>
    </w:rPr>
  </w:style>
  <w:style w:type="character" w:customStyle="1" w:styleId="28">
    <w:name w:val="Колонтитул (2)_"/>
    <w:basedOn w:val="a0"/>
    <w:link w:val="211"/>
    <w:uiPriority w:val="99"/>
    <w:locked/>
    <w:rsid w:val="0073334B"/>
    <w:rPr>
      <w:rFonts w:cs="Times New Roman"/>
      <w:spacing w:val="2"/>
      <w:sz w:val="25"/>
      <w:szCs w:val="25"/>
      <w:shd w:val="clear" w:color="auto" w:fill="FFFFFF"/>
    </w:rPr>
  </w:style>
  <w:style w:type="character" w:customStyle="1" w:styleId="29">
    <w:name w:val="Колонтитул (2)"/>
    <w:basedOn w:val="28"/>
    <w:uiPriority w:val="99"/>
    <w:rsid w:val="0073334B"/>
    <w:rPr>
      <w:rFonts w:cs="Times New Roman"/>
      <w:spacing w:val="2"/>
      <w:sz w:val="25"/>
      <w:szCs w:val="25"/>
      <w:u w:val="single"/>
      <w:shd w:val="clear" w:color="auto" w:fill="FFFFFF"/>
    </w:rPr>
  </w:style>
  <w:style w:type="character" w:customStyle="1" w:styleId="11pt">
    <w:name w:val="Основной текст + 11 pt"/>
    <w:aliases w:val="Полужирный4,Интервал 0 pt5"/>
    <w:basedOn w:val="11"/>
    <w:uiPriority w:val="99"/>
    <w:rsid w:val="0073334B"/>
    <w:rPr>
      <w:rFonts w:cs="Times New Roman"/>
      <w:b/>
      <w:bCs/>
      <w:spacing w:val="-11"/>
      <w:sz w:val="22"/>
      <w:szCs w:val="22"/>
      <w:shd w:val="clear" w:color="auto" w:fill="FFFFFF"/>
    </w:rPr>
  </w:style>
  <w:style w:type="character" w:customStyle="1" w:styleId="11pt2">
    <w:name w:val="Основной текст + 11 pt2"/>
    <w:aliases w:val="Полужирный3,Курсив4,Интервал 0 pt4"/>
    <w:basedOn w:val="11"/>
    <w:uiPriority w:val="99"/>
    <w:rsid w:val="0073334B"/>
    <w:rPr>
      <w:rFonts w:cs="Times New Roman"/>
      <w:b/>
      <w:bCs/>
      <w:i/>
      <w:iCs/>
      <w:noProof/>
      <w:spacing w:val="0"/>
      <w:sz w:val="22"/>
      <w:szCs w:val="22"/>
      <w:shd w:val="clear" w:color="auto" w:fill="FFFFFF"/>
    </w:rPr>
  </w:style>
  <w:style w:type="character" w:customStyle="1" w:styleId="11pt1">
    <w:name w:val="Основной текст + 11 pt1"/>
    <w:aliases w:val="Интервал 0 pt3"/>
    <w:basedOn w:val="11"/>
    <w:uiPriority w:val="99"/>
    <w:rsid w:val="0073334B"/>
    <w:rPr>
      <w:rFonts w:cs="Times New Roman"/>
      <w:noProof/>
      <w:spacing w:val="0"/>
      <w:sz w:val="22"/>
      <w:szCs w:val="22"/>
      <w:shd w:val="clear" w:color="auto" w:fill="FFFFFF"/>
    </w:rPr>
  </w:style>
  <w:style w:type="character" w:customStyle="1" w:styleId="103">
    <w:name w:val="Основной текст + 103"/>
    <w:aliases w:val="5 pt4,Полужирный2,Интервал 0 pt2"/>
    <w:basedOn w:val="11"/>
    <w:uiPriority w:val="99"/>
    <w:rsid w:val="0073334B"/>
    <w:rPr>
      <w:rFonts w:cs="Times New Roman"/>
      <w:b/>
      <w:bCs/>
      <w:spacing w:val="-11"/>
      <w:sz w:val="21"/>
      <w:szCs w:val="21"/>
      <w:shd w:val="clear" w:color="auto" w:fill="FFFFFF"/>
    </w:rPr>
  </w:style>
  <w:style w:type="character" w:customStyle="1" w:styleId="0pt20">
    <w:name w:val="Основной текст + Интервал 0 pt2"/>
    <w:basedOn w:val="11"/>
    <w:uiPriority w:val="99"/>
    <w:rsid w:val="0073334B"/>
    <w:rPr>
      <w:rFonts w:cs="Times New Roman"/>
      <w:spacing w:val="1"/>
      <w:sz w:val="26"/>
      <w:szCs w:val="26"/>
      <w:u w:val="single"/>
      <w:shd w:val="clear" w:color="auto" w:fill="FFFFFF"/>
    </w:rPr>
  </w:style>
  <w:style w:type="character" w:customStyle="1" w:styleId="0pt10">
    <w:name w:val="Подпись к таблице + Интервал 0 pt1"/>
    <w:basedOn w:val="ab"/>
    <w:uiPriority w:val="99"/>
    <w:rsid w:val="0073334B"/>
    <w:rPr>
      <w:rFonts w:cs="Times New Roman"/>
      <w:spacing w:val="1"/>
      <w:sz w:val="26"/>
      <w:szCs w:val="26"/>
      <w:u w:val="single"/>
      <w:shd w:val="clear" w:color="auto" w:fill="FFFFFF"/>
    </w:rPr>
  </w:style>
  <w:style w:type="character" w:customStyle="1" w:styleId="40pt">
    <w:name w:val="Основной текст (4) + Интервал 0 pt"/>
    <w:basedOn w:val="40"/>
    <w:uiPriority w:val="99"/>
    <w:rsid w:val="0073334B"/>
    <w:rPr>
      <w:rFonts w:cs="Times New Roman"/>
      <w:b/>
      <w:bCs/>
      <w:i/>
      <w:iCs/>
      <w:spacing w:val="0"/>
      <w:sz w:val="25"/>
      <w:szCs w:val="25"/>
      <w:shd w:val="clear" w:color="auto" w:fill="FFFFFF"/>
    </w:rPr>
  </w:style>
  <w:style w:type="character" w:customStyle="1" w:styleId="1210">
    <w:name w:val="Основной текст + 121"/>
    <w:aliases w:val="5 pt3,Курсив3"/>
    <w:basedOn w:val="11"/>
    <w:uiPriority w:val="99"/>
    <w:rsid w:val="0073334B"/>
    <w:rPr>
      <w:rFonts w:cs="Times New Roman"/>
      <w:i/>
      <w:iCs/>
      <w:spacing w:val="2"/>
      <w:sz w:val="25"/>
      <w:szCs w:val="25"/>
      <w:shd w:val="clear" w:color="auto" w:fill="FFFFFF"/>
    </w:rPr>
  </w:style>
  <w:style w:type="character" w:customStyle="1" w:styleId="30pt">
    <w:name w:val="Основной текст (3) + Интервал 0 pt"/>
    <w:basedOn w:val="34"/>
    <w:uiPriority w:val="99"/>
    <w:rsid w:val="0073334B"/>
    <w:rPr>
      <w:rFonts w:cs="Times New Roman"/>
      <w:i/>
      <w:iCs/>
      <w:spacing w:val="2"/>
      <w:sz w:val="25"/>
      <w:szCs w:val="25"/>
      <w:shd w:val="clear" w:color="auto" w:fill="FFFFFF"/>
    </w:rPr>
  </w:style>
  <w:style w:type="character" w:customStyle="1" w:styleId="0pt11">
    <w:name w:val="Основной текст + Интервал 0 pt1"/>
    <w:basedOn w:val="11"/>
    <w:uiPriority w:val="99"/>
    <w:rsid w:val="0073334B"/>
    <w:rPr>
      <w:rFonts w:cs="Times New Roman"/>
      <w:spacing w:val="1"/>
      <w:sz w:val="26"/>
      <w:szCs w:val="26"/>
      <w:shd w:val="clear" w:color="auto" w:fill="FFFFFF"/>
    </w:rPr>
  </w:style>
  <w:style w:type="character" w:customStyle="1" w:styleId="220">
    <w:name w:val="Заголовок №2 (2)_"/>
    <w:basedOn w:val="a0"/>
    <w:link w:val="221"/>
    <w:uiPriority w:val="99"/>
    <w:locked/>
    <w:rsid w:val="0073334B"/>
    <w:rPr>
      <w:rFonts w:cs="Times New Roman"/>
      <w:b/>
      <w:bCs/>
      <w:i/>
      <w:iCs/>
      <w:sz w:val="25"/>
      <w:szCs w:val="25"/>
      <w:shd w:val="clear" w:color="auto" w:fill="FFFFFF"/>
    </w:rPr>
  </w:style>
  <w:style w:type="character" w:customStyle="1" w:styleId="1020">
    <w:name w:val="Основной текст + 102"/>
    <w:aliases w:val="5 pt2,Курсив2,Интервал 0 pt1"/>
    <w:basedOn w:val="11"/>
    <w:uiPriority w:val="99"/>
    <w:rsid w:val="0073334B"/>
    <w:rPr>
      <w:rFonts w:cs="Times New Roman"/>
      <w:i/>
      <w:iCs/>
      <w:noProof/>
      <w:spacing w:val="16"/>
      <w:sz w:val="21"/>
      <w:szCs w:val="21"/>
      <w:shd w:val="clear" w:color="auto" w:fill="FFFFFF"/>
    </w:rPr>
  </w:style>
  <w:style w:type="character" w:customStyle="1" w:styleId="1010">
    <w:name w:val="Основной текст + 101"/>
    <w:aliases w:val="5 pt1,Полужирный1,Курсив1,Интервал 1 pt1"/>
    <w:basedOn w:val="11"/>
    <w:uiPriority w:val="99"/>
    <w:rsid w:val="0073334B"/>
    <w:rPr>
      <w:rFonts w:cs="Times New Roman"/>
      <w:b/>
      <w:bCs/>
      <w:i/>
      <w:iCs/>
      <w:spacing w:val="25"/>
      <w:sz w:val="21"/>
      <w:szCs w:val="21"/>
      <w:shd w:val="clear" w:color="auto" w:fill="FFFFFF"/>
    </w:rPr>
  </w:style>
  <w:style w:type="paragraph" w:customStyle="1" w:styleId="13">
    <w:name w:val="Заголовок №1"/>
    <w:basedOn w:val="a"/>
    <w:link w:val="12"/>
    <w:uiPriority w:val="99"/>
    <w:rsid w:val="0073334B"/>
    <w:pPr>
      <w:shd w:val="clear" w:color="auto" w:fill="FFFFFF"/>
      <w:spacing w:before="3660" w:after="6240" w:line="686" w:lineRule="exact"/>
      <w:jc w:val="center"/>
      <w:outlineLvl w:val="0"/>
    </w:pPr>
    <w:rPr>
      <w:rFonts w:ascii="Times New Roman" w:eastAsiaTheme="minorHAnsi" w:hAnsi="Times New Roman" w:cs="Times New Roman"/>
      <w:color w:val="auto"/>
      <w:sz w:val="37"/>
      <w:szCs w:val="37"/>
      <w:lang w:eastAsia="en-US"/>
    </w:rPr>
  </w:style>
  <w:style w:type="paragraph" w:customStyle="1" w:styleId="20">
    <w:name w:val="Заголовок №2"/>
    <w:basedOn w:val="a"/>
    <w:link w:val="2"/>
    <w:uiPriority w:val="99"/>
    <w:rsid w:val="0073334B"/>
    <w:pPr>
      <w:shd w:val="clear" w:color="auto" w:fill="FFFFFF"/>
      <w:spacing w:before="6240" w:line="240" w:lineRule="atLeast"/>
      <w:jc w:val="center"/>
      <w:outlineLvl w:val="1"/>
    </w:pPr>
    <w:rPr>
      <w:rFonts w:ascii="Times New Roman" w:eastAsiaTheme="minorHAnsi" w:hAnsi="Times New Roman" w:cs="Times New Roman"/>
      <w:color w:val="auto"/>
      <w:spacing w:val="3"/>
      <w:sz w:val="29"/>
      <w:szCs w:val="29"/>
      <w:lang w:eastAsia="en-US"/>
    </w:rPr>
  </w:style>
  <w:style w:type="paragraph" w:customStyle="1" w:styleId="1a">
    <w:name w:val="Оглавление1"/>
    <w:basedOn w:val="a"/>
    <w:link w:val="a6"/>
    <w:uiPriority w:val="99"/>
    <w:rsid w:val="0073334B"/>
    <w:pPr>
      <w:shd w:val="clear" w:color="auto" w:fill="FFFFFF"/>
      <w:spacing w:before="240" w:line="523" w:lineRule="exact"/>
      <w:jc w:val="both"/>
    </w:pPr>
    <w:rPr>
      <w:rFonts w:ascii="Times New Roman" w:eastAsiaTheme="minorHAnsi" w:hAnsi="Times New Roman" w:cs="Times New Roman"/>
      <w:color w:val="auto"/>
      <w:spacing w:val="2"/>
      <w:sz w:val="26"/>
      <w:szCs w:val="26"/>
      <w:lang w:eastAsia="en-US"/>
    </w:rPr>
  </w:style>
  <w:style w:type="paragraph" w:styleId="31">
    <w:name w:val="toc 3"/>
    <w:basedOn w:val="a"/>
    <w:next w:val="a"/>
    <w:link w:val="30"/>
    <w:uiPriority w:val="99"/>
    <w:rsid w:val="0073334B"/>
    <w:pPr>
      <w:shd w:val="clear" w:color="auto" w:fill="FFFFFF"/>
      <w:spacing w:line="322" w:lineRule="exact"/>
      <w:jc w:val="both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aa">
    <w:name w:val="Колонтитул"/>
    <w:basedOn w:val="a"/>
    <w:link w:val="a9"/>
    <w:uiPriority w:val="99"/>
    <w:rsid w:val="0073334B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pacing w:val="5"/>
      <w:sz w:val="21"/>
      <w:szCs w:val="21"/>
      <w:lang w:eastAsia="en-US"/>
    </w:rPr>
  </w:style>
  <w:style w:type="paragraph" w:customStyle="1" w:styleId="210">
    <w:name w:val="Основной текст (2)1"/>
    <w:basedOn w:val="a"/>
    <w:link w:val="23"/>
    <w:uiPriority w:val="99"/>
    <w:rsid w:val="0073334B"/>
    <w:pPr>
      <w:shd w:val="clear" w:color="auto" w:fill="FFFFFF"/>
      <w:spacing w:line="480" w:lineRule="exact"/>
      <w:jc w:val="center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310">
    <w:name w:val="Заголовок №31"/>
    <w:basedOn w:val="a"/>
    <w:link w:val="32"/>
    <w:uiPriority w:val="99"/>
    <w:rsid w:val="0073334B"/>
    <w:pPr>
      <w:shd w:val="clear" w:color="auto" w:fill="FFFFFF"/>
      <w:spacing w:before="720" w:line="480" w:lineRule="exact"/>
      <w:jc w:val="both"/>
      <w:outlineLvl w:val="2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1c">
    <w:name w:val="Подпись к таблице1"/>
    <w:basedOn w:val="a"/>
    <w:link w:val="ab"/>
    <w:uiPriority w:val="99"/>
    <w:rsid w:val="0073334B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pacing w:val="2"/>
      <w:sz w:val="26"/>
      <w:szCs w:val="26"/>
      <w:lang w:eastAsia="en-US"/>
    </w:rPr>
  </w:style>
  <w:style w:type="paragraph" w:customStyle="1" w:styleId="311">
    <w:name w:val="Основной текст (3)1"/>
    <w:basedOn w:val="a"/>
    <w:link w:val="34"/>
    <w:uiPriority w:val="99"/>
    <w:rsid w:val="0073334B"/>
    <w:pPr>
      <w:shd w:val="clear" w:color="auto" w:fill="FFFFFF"/>
      <w:spacing w:line="480" w:lineRule="exact"/>
      <w:jc w:val="center"/>
    </w:pPr>
    <w:rPr>
      <w:rFonts w:ascii="Times New Roman" w:eastAsiaTheme="minorHAnsi" w:hAnsi="Times New Roman" w:cs="Times New Roman"/>
      <w:i/>
      <w:iCs/>
      <w:color w:val="auto"/>
      <w:spacing w:val="4"/>
      <w:sz w:val="25"/>
      <w:szCs w:val="25"/>
      <w:lang w:eastAsia="en-US"/>
    </w:rPr>
  </w:style>
  <w:style w:type="paragraph" w:customStyle="1" w:styleId="41">
    <w:name w:val="Основной текст (4)1"/>
    <w:basedOn w:val="a"/>
    <w:link w:val="40"/>
    <w:uiPriority w:val="99"/>
    <w:rsid w:val="0073334B"/>
    <w:pPr>
      <w:shd w:val="clear" w:color="auto" w:fill="FFFFFF"/>
      <w:spacing w:line="480" w:lineRule="exact"/>
      <w:jc w:val="center"/>
    </w:pPr>
    <w:rPr>
      <w:rFonts w:ascii="Times New Roman" w:eastAsiaTheme="minorHAnsi" w:hAnsi="Times New Roman" w:cs="Times New Roman"/>
      <w:b/>
      <w:bCs/>
      <w:i/>
      <w:iCs/>
      <w:color w:val="auto"/>
      <w:spacing w:val="2"/>
      <w:sz w:val="25"/>
      <w:szCs w:val="25"/>
      <w:lang w:eastAsia="en-US"/>
    </w:rPr>
  </w:style>
  <w:style w:type="paragraph" w:customStyle="1" w:styleId="51">
    <w:name w:val="Основной текст (5)1"/>
    <w:basedOn w:val="a"/>
    <w:link w:val="50"/>
    <w:uiPriority w:val="99"/>
    <w:rsid w:val="0073334B"/>
    <w:pPr>
      <w:shd w:val="clear" w:color="auto" w:fill="FFFFFF"/>
      <w:spacing w:line="605" w:lineRule="exact"/>
      <w:jc w:val="both"/>
    </w:pPr>
    <w:rPr>
      <w:rFonts w:ascii="Consolas" w:eastAsiaTheme="minorHAnsi" w:hAnsi="Consolas" w:cs="Consolas"/>
      <w:color w:val="auto"/>
      <w:spacing w:val="4"/>
      <w:sz w:val="16"/>
      <w:szCs w:val="16"/>
      <w:lang w:eastAsia="en-US"/>
    </w:rPr>
  </w:style>
  <w:style w:type="paragraph" w:customStyle="1" w:styleId="af">
    <w:name w:val="Подпись к картинке"/>
    <w:basedOn w:val="a"/>
    <w:link w:val="ae"/>
    <w:uiPriority w:val="99"/>
    <w:rsid w:val="0073334B"/>
    <w:pPr>
      <w:shd w:val="clear" w:color="auto" w:fill="FFFFFF"/>
      <w:spacing w:after="60" w:line="240" w:lineRule="atLeast"/>
      <w:jc w:val="center"/>
    </w:pPr>
    <w:rPr>
      <w:rFonts w:ascii="Times New Roman" w:eastAsiaTheme="minorHAnsi" w:hAnsi="Times New Roman" w:cs="Times New Roman"/>
      <w:color w:val="auto"/>
      <w:spacing w:val="2"/>
      <w:sz w:val="26"/>
      <w:szCs w:val="26"/>
      <w:lang w:eastAsia="en-US"/>
    </w:rPr>
  </w:style>
  <w:style w:type="paragraph" w:customStyle="1" w:styleId="37">
    <w:name w:val="Подпись к картинке (3)"/>
    <w:basedOn w:val="a"/>
    <w:link w:val="36"/>
    <w:uiPriority w:val="99"/>
    <w:rsid w:val="0073334B"/>
    <w:pPr>
      <w:shd w:val="clear" w:color="auto" w:fill="FFFFFF"/>
      <w:spacing w:line="240" w:lineRule="atLeast"/>
    </w:pPr>
    <w:rPr>
      <w:rFonts w:ascii="Calibri" w:eastAsiaTheme="minorHAnsi" w:hAnsi="Calibri" w:cs="Calibri"/>
      <w:color w:val="auto"/>
      <w:spacing w:val="-11"/>
      <w:sz w:val="19"/>
      <w:szCs w:val="19"/>
      <w:lang w:val="en-US" w:eastAsia="en-US"/>
    </w:rPr>
  </w:style>
  <w:style w:type="paragraph" w:customStyle="1" w:styleId="61">
    <w:name w:val="Основной текст (6)"/>
    <w:basedOn w:val="a"/>
    <w:link w:val="60"/>
    <w:uiPriority w:val="99"/>
    <w:rsid w:val="0073334B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pacing w:val="4"/>
      <w:sz w:val="21"/>
      <w:szCs w:val="21"/>
      <w:lang w:eastAsia="en-US"/>
    </w:rPr>
  </w:style>
  <w:style w:type="paragraph" w:customStyle="1" w:styleId="71">
    <w:name w:val="Основной текст (7)1"/>
    <w:basedOn w:val="a"/>
    <w:link w:val="70"/>
    <w:uiPriority w:val="99"/>
    <w:rsid w:val="0073334B"/>
    <w:pPr>
      <w:shd w:val="clear" w:color="auto" w:fill="FFFFFF"/>
      <w:spacing w:after="180" w:line="485" w:lineRule="exact"/>
      <w:ind w:hanging="2140"/>
    </w:pPr>
    <w:rPr>
      <w:rFonts w:ascii="Times New Roman" w:eastAsiaTheme="minorHAnsi" w:hAnsi="Times New Roman" w:cs="Times New Roman"/>
      <w:color w:val="auto"/>
      <w:spacing w:val="1"/>
      <w:sz w:val="25"/>
      <w:szCs w:val="25"/>
      <w:lang w:eastAsia="en-US"/>
    </w:rPr>
  </w:style>
  <w:style w:type="paragraph" w:customStyle="1" w:styleId="27">
    <w:name w:val="Подпись к таблице (2)"/>
    <w:basedOn w:val="a"/>
    <w:link w:val="26"/>
    <w:uiPriority w:val="99"/>
    <w:rsid w:val="0073334B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pacing w:val="1"/>
      <w:sz w:val="25"/>
      <w:szCs w:val="25"/>
      <w:lang w:eastAsia="en-US"/>
    </w:rPr>
  </w:style>
  <w:style w:type="paragraph" w:customStyle="1" w:styleId="211">
    <w:name w:val="Колонтитул (2)1"/>
    <w:basedOn w:val="a"/>
    <w:link w:val="28"/>
    <w:uiPriority w:val="99"/>
    <w:rsid w:val="0073334B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pacing w:val="2"/>
      <w:sz w:val="25"/>
      <w:szCs w:val="25"/>
      <w:lang w:eastAsia="en-US"/>
    </w:rPr>
  </w:style>
  <w:style w:type="paragraph" w:customStyle="1" w:styleId="221">
    <w:name w:val="Заголовок №2 (2)"/>
    <w:basedOn w:val="a"/>
    <w:link w:val="220"/>
    <w:uiPriority w:val="99"/>
    <w:rsid w:val="0073334B"/>
    <w:pPr>
      <w:shd w:val="clear" w:color="auto" w:fill="FFFFFF"/>
      <w:spacing w:before="420" w:line="485" w:lineRule="exact"/>
      <w:outlineLvl w:val="1"/>
    </w:pPr>
    <w:rPr>
      <w:rFonts w:ascii="Times New Roman" w:eastAsiaTheme="minorHAnsi" w:hAnsi="Times New Roman" w:cs="Times New Roman"/>
      <w:b/>
      <w:bCs/>
      <w:i/>
      <w:iCs/>
      <w:color w:val="auto"/>
      <w:sz w:val="25"/>
      <w:szCs w:val="25"/>
      <w:lang w:eastAsia="en-US"/>
    </w:rPr>
  </w:style>
  <w:style w:type="paragraph" w:customStyle="1" w:styleId="af0">
    <w:name w:val="Адресат (кому)"/>
    <w:basedOn w:val="a"/>
    <w:rsid w:val="0073334B"/>
    <w:pPr>
      <w:widowControl/>
      <w:suppressAutoHyphens/>
    </w:pPr>
    <w:rPr>
      <w:rFonts w:ascii="Times New Roman" w:hAnsi="Times New Roman" w:cs="Times New Roman"/>
      <w:b/>
      <w:bCs/>
      <w:i/>
      <w:iCs/>
      <w:color w:val="auto"/>
      <w:sz w:val="28"/>
      <w:szCs w:val="28"/>
    </w:rPr>
  </w:style>
  <w:style w:type="paragraph" w:styleId="af1">
    <w:name w:val="List Paragraph"/>
    <w:basedOn w:val="a"/>
    <w:qFormat/>
    <w:rsid w:val="0073334B"/>
    <w:pPr>
      <w:widowControl/>
      <w:ind w:left="720"/>
    </w:pPr>
    <w:rPr>
      <w:rFonts w:ascii="Times New Roman" w:hAnsi="Times New Roman" w:cs="Times New Roman"/>
      <w:color w:val="auto"/>
    </w:rPr>
  </w:style>
  <w:style w:type="paragraph" w:styleId="af2">
    <w:name w:val="Balloon Text"/>
    <w:basedOn w:val="a"/>
    <w:link w:val="af3"/>
    <w:rsid w:val="0073334B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rsid w:val="0073334B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f4">
    <w:name w:val="header"/>
    <w:basedOn w:val="a"/>
    <w:link w:val="af5"/>
    <w:uiPriority w:val="99"/>
    <w:unhideWhenUsed/>
    <w:rsid w:val="00DF65C7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DF65C7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f6">
    <w:name w:val="footer"/>
    <w:basedOn w:val="a"/>
    <w:link w:val="af7"/>
    <w:uiPriority w:val="99"/>
    <w:unhideWhenUsed/>
    <w:rsid w:val="00DF65C7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DF65C7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table" w:styleId="af8">
    <w:name w:val="Table Grid"/>
    <w:basedOn w:val="a1"/>
    <w:rsid w:val="009E07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semiHidden/>
    <w:rsid w:val="00C111DE"/>
    <w:rPr>
      <w:rFonts w:asciiTheme="minorHAnsi" w:eastAsiaTheme="minorEastAsia" w:hAnsiTheme="minorHAnsi"/>
      <w:sz w:val="22"/>
      <w:lang w:eastAsia="ru-RU"/>
    </w:rPr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1d">
    <w:name w:val="Нет списка1"/>
    <w:semiHidden/>
    <w:rsid w:val="00C111DE"/>
    <w:rPr>
      <w:rFonts w:asciiTheme="minorHAnsi" w:eastAsiaTheme="minorEastAsia" w:hAnsiTheme="minorHAnsi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6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6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2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6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023E84-F067-4149-8D10-93E63AB45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2219</Words>
  <Characters>12649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2025-01-14T09:04:00Z</cp:lastPrinted>
  <dcterms:created xsi:type="dcterms:W3CDTF">2026-09-28T04:26:00Z</dcterms:created>
  <dcterms:modified xsi:type="dcterms:W3CDTF">2026-09-28T04:26:00Z</dcterms:modified>
</cp:coreProperties>
</file>